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D9ABE9" w14:textId="77777777" w:rsidR="004520D2" w:rsidRPr="004520D2" w:rsidRDefault="004520D2" w:rsidP="004520D2">
      <w:r w:rsidRPr="004520D2">
        <w:t xml:space="preserve">Welkom bij het zesde </w:t>
      </w:r>
      <w:proofErr w:type="spellStart"/>
      <w:r w:rsidRPr="004520D2">
        <w:t>webinar</w:t>
      </w:r>
      <w:proofErr w:type="spellEnd"/>
      <w:r w:rsidRPr="004520D2">
        <w:t>. Dit keer over de energielabel C-verplichting voor kantoren.</w:t>
      </w:r>
    </w:p>
    <w:p w14:paraId="18A4FFA9" w14:textId="77777777" w:rsidR="004520D2" w:rsidRPr="004520D2" w:rsidRDefault="004520D2" w:rsidP="004520D2"/>
    <w:p w14:paraId="3B4BA651" w14:textId="07056084" w:rsidR="004520D2" w:rsidRPr="004520D2" w:rsidRDefault="004520D2" w:rsidP="004520D2">
      <w:r w:rsidRPr="004520D2">
        <w:t xml:space="preserve">Dit </w:t>
      </w:r>
      <w:proofErr w:type="spellStart"/>
      <w:r w:rsidRPr="004520D2">
        <w:t>webinar</w:t>
      </w:r>
      <w:proofErr w:type="spellEnd"/>
      <w:r w:rsidRPr="004520D2">
        <w:t xml:space="preserve"> maakt deel uit</w:t>
      </w:r>
      <w:r>
        <w:t xml:space="preserve"> </w:t>
      </w:r>
      <w:r w:rsidRPr="004520D2">
        <w:t>van een reeks van negen.</w:t>
      </w:r>
      <w:r>
        <w:t xml:space="preserve"> </w:t>
      </w:r>
      <w:r w:rsidRPr="004520D2">
        <w:t xml:space="preserve">Eerder hebben </w:t>
      </w:r>
      <w:proofErr w:type="spellStart"/>
      <w:r w:rsidRPr="004520D2">
        <w:t>webinars</w:t>
      </w:r>
      <w:proofErr w:type="spellEnd"/>
      <w:r w:rsidRPr="004520D2">
        <w:t xml:space="preserve"> gehouden</w:t>
      </w:r>
    </w:p>
    <w:p w14:paraId="1D0AFC0F" w14:textId="704F88BA" w:rsidR="004520D2" w:rsidRPr="004520D2" w:rsidRDefault="004520D2" w:rsidP="004520D2">
      <w:r w:rsidRPr="004520D2">
        <w:t>over wijzigingen in de wetgeving</w:t>
      </w:r>
      <w:r>
        <w:t xml:space="preserve"> </w:t>
      </w:r>
      <w:r w:rsidRPr="004520D2">
        <w:t>ten gevolge van de aanscherping</w:t>
      </w:r>
      <w:r>
        <w:t xml:space="preserve"> </w:t>
      </w:r>
      <w:r w:rsidRPr="004520D2">
        <w:t>van de energiebesparingsplicht.</w:t>
      </w:r>
    </w:p>
    <w:p w14:paraId="7CDC3DFD" w14:textId="565FBF2C" w:rsidR="004520D2" w:rsidRPr="004520D2" w:rsidRDefault="004520D2" w:rsidP="004520D2">
      <w:r w:rsidRPr="004520D2">
        <w:t>We hebben het gehad over de</w:t>
      </w:r>
      <w:r>
        <w:t xml:space="preserve"> </w:t>
      </w:r>
      <w:r w:rsidRPr="004520D2">
        <w:t>informatieplicht en de erkende maatregelen</w:t>
      </w:r>
      <w:r>
        <w:t xml:space="preserve">, </w:t>
      </w:r>
      <w:r w:rsidRPr="004520D2">
        <w:t xml:space="preserve">over de </w:t>
      </w:r>
      <w:proofErr w:type="spellStart"/>
      <w:r w:rsidRPr="004520D2">
        <w:t>onderzoeksplicht</w:t>
      </w:r>
      <w:proofErr w:type="spellEnd"/>
      <w:r w:rsidRPr="004520D2">
        <w:t>,</w:t>
      </w:r>
      <w:r>
        <w:t xml:space="preserve"> </w:t>
      </w:r>
      <w:r w:rsidRPr="004520D2">
        <w:t>de ondersteuning en beschikbare</w:t>
      </w:r>
      <w:r>
        <w:t xml:space="preserve"> </w:t>
      </w:r>
      <w:r w:rsidRPr="004520D2">
        <w:t>hulpmiddelen voor bevoegd gezag</w:t>
      </w:r>
      <w:r>
        <w:t xml:space="preserve"> </w:t>
      </w:r>
      <w:r w:rsidRPr="004520D2">
        <w:t>om de energiebesparingsplicht</w:t>
      </w:r>
      <w:r>
        <w:t xml:space="preserve"> </w:t>
      </w:r>
      <w:r w:rsidRPr="004520D2">
        <w:t>uit te voeren.</w:t>
      </w:r>
    </w:p>
    <w:p w14:paraId="28430B53" w14:textId="77777777" w:rsidR="004520D2" w:rsidRPr="004520D2" w:rsidRDefault="004520D2" w:rsidP="004520D2"/>
    <w:p w14:paraId="42111D33" w14:textId="1E4A93E2" w:rsidR="004520D2" w:rsidRPr="004520D2" w:rsidRDefault="004520D2" w:rsidP="004520D2">
      <w:r w:rsidRPr="004520D2">
        <w:t>We hebben vanmiddag gesproken</w:t>
      </w:r>
      <w:r w:rsidR="00A25202">
        <w:t xml:space="preserve"> </w:t>
      </w:r>
      <w:r w:rsidRPr="004520D2">
        <w:t>over de portefeuilleaanpak</w:t>
      </w:r>
      <w:r w:rsidR="00A25202">
        <w:t xml:space="preserve"> </w:t>
      </w:r>
      <w:r w:rsidRPr="004520D2">
        <w:t>en we gaan het nu hebben</w:t>
      </w:r>
      <w:r w:rsidR="00A25202">
        <w:t xml:space="preserve"> </w:t>
      </w:r>
      <w:r w:rsidRPr="004520D2">
        <w:t>over energielabel C voor kantoren.</w:t>
      </w:r>
      <w:r w:rsidR="00A25202">
        <w:t xml:space="preserve"> </w:t>
      </w:r>
      <w:r w:rsidRPr="004520D2">
        <w:t>Morgen volgen nog een drietal</w:t>
      </w:r>
      <w:r w:rsidR="00A25202">
        <w:t xml:space="preserve"> </w:t>
      </w:r>
      <w:r w:rsidRPr="004520D2">
        <w:t xml:space="preserve">technische </w:t>
      </w:r>
      <w:proofErr w:type="spellStart"/>
      <w:r w:rsidRPr="004520D2">
        <w:t>webinars</w:t>
      </w:r>
      <w:proofErr w:type="spellEnd"/>
      <w:r w:rsidRPr="004520D2">
        <w:t>,</w:t>
      </w:r>
      <w:r w:rsidR="00A25202">
        <w:t xml:space="preserve"> </w:t>
      </w:r>
      <w:r w:rsidRPr="004520D2">
        <w:t>namelijk over compressoren en perslucht,</w:t>
      </w:r>
      <w:r w:rsidR="00A25202">
        <w:t xml:space="preserve"> </w:t>
      </w:r>
      <w:r w:rsidRPr="004520D2">
        <w:t>over elektrische aandrijfsystemen</w:t>
      </w:r>
      <w:r w:rsidR="00A25202">
        <w:t xml:space="preserve"> </w:t>
      </w:r>
      <w:r w:rsidRPr="004520D2">
        <w:t>en motoren.</w:t>
      </w:r>
      <w:r w:rsidR="00A25202">
        <w:t xml:space="preserve"> </w:t>
      </w:r>
      <w:r w:rsidRPr="004520D2">
        <w:t xml:space="preserve">En de laatste </w:t>
      </w:r>
      <w:proofErr w:type="spellStart"/>
      <w:r w:rsidRPr="004520D2">
        <w:t>webinar</w:t>
      </w:r>
      <w:proofErr w:type="spellEnd"/>
    </w:p>
    <w:p w14:paraId="1D9A292C" w14:textId="1CDC372F" w:rsidR="004520D2" w:rsidRPr="004520D2" w:rsidRDefault="004520D2" w:rsidP="004520D2">
      <w:r w:rsidRPr="004520D2">
        <w:t>hebben we morgenmiddag om deze tijd,</w:t>
      </w:r>
      <w:r w:rsidR="00A25202">
        <w:t xml:space="preserve"> </w:t>
      </w:r>
      <w:r w:rsidRPr="004520D2">
        <w:t>gaat over technische isolatie.</w:t>
      </w:r>
    </w:p>
    <w:p w14:paraId="3E2A3D20" w14:textId="77777777" w:rsidR="004520D2" w:rsidRPr="004520D2" w:rsidRDefault="004520D2" w:rsidP="004520D2"/>
    <w:p w14:paraId="6BE74BAA" w14:textId="4A3FB90B" w:rsidR="004520D2" w:rsidRPr="004520D2" w:rsidRDefault="004520D2" w:rsidP="004520D2">
      <w:r w:rsidRPr="004520D2">
        <w:t>Dan zijn jullie,</w:t>
      </w:r>
      <w:r w:rsidR="00A25202">
        <w:t xml:space="preserve"> </w:t>
      </w:r>
      <w:r w:rsidRPr="004520D2">
        <w:t>als jullie die allemaal gevolgd hebben,</w:t>
      </w:r>
      <w:r w:rsidR="00A25202">
        <w:t xml:space="preserve"> </w:t>
      </w:r>
      <w:r w:rsidRPr="004520D2">
        <w:t xml:space="preserve">weer helemaal up </w:t>
      </w:r>
      <w:proofErr w:type="spellStart"/>
      <w:r w:rsidRPr="004520D2">
        <w:t>to</w:t>
      </w:r>
      <w:proofErr w:type="spellEnd"/>
      <w:r w:rsidRPr="004520D2">
        <w:t xml:space="preserve"> date.</w:t>
      </w:r>
      <w:r w:rsidR="00A25202">
        <w:t xml:space="preserve"> </w:t>
      </w:r>
      <w:r w:rsidRPr="004520D2">
        <w:t>Ik zou zeggen, volg ze,</w:t>
      </w:r>
      <w:r w:rsidR="00A25202">
        <w:t xml:space="preserve"> </w:t>
      </w:r>
      <w:r w:rsidRPr="004520D2">
        <w:t>of kijk ze nog terug</w:t>
      </w:r>
      <w:r w:rsidR="00A25202">
        <w:t xml:space="preserve"> </w:t>
      </w:r>
      <w:r w:rsidRPr="004520D2">
        <w:t>als je niet de gelegenheid hebt gehad</w:t>
      </w:r>
      <w:r w:rsidR="00A25202">
        <w:t xml:space="preserve"> </w:t>
      </w:r>
      <w:r w:rsidRPr="004520D2">
        <w:t>om ze live te volgen, want dat kan.</w:t>
      </w:r>
    </w:p>
    <w:p w14:paraId="234E9778" w14:textId="77777777" w:rsidR="004520D2" w:rsidRPr="004520D2" w:rsidRDefault="004520D2" w:rsidP="004520D2"/>
    <w:p w14:paraId="348D2C99" w14:textId="08CF11A8" w:rsidR="004520D2" w:rsidRPr="004520D2" w:rsidRDefault="004520D2" w:rsidP="006F635A">
      <w:pPr>
        <w:tabs>
          <w:tab w:val="left" w:pos="7935"/>
        </w:tabs>
      </w:pPr>
      <w:r w:rsidRPr="004520D2">
        <w:t>Even een huishoudelijke mededeling</w:t>
      </w:r>
      <w:r w:rsidR="00A25202">
        <w:t xml:space="preserve"> </w:t>
      </w:r>
      <w:r w:rsidRPr="004520D2">
        <w:t>en dat gaat over het volgende</w:t>
      </w:r>
      <w:r w:rsidR="00A25202">
        <w:t xml:space="preserve">: </w:t>
      </w:r>
      <w:r w:rsidRPr="004520D2">
        <w:t>Als je een vraag hebt, kun je die in de</w:t>
      </w:r>
      <w:r w:rsidR="00A25202">
        <w:t xml:space="preserve"> </w:t>
      </w:r>
      <w:r w:rsidRPr="004520D2">
        <w:t>chat gaan stellen aan ons.</w:t>
      </w:r>
      <w:r w:rsidR="00A25202">
        <w:t xml:space="preserve"> </w:t>
      </w:r>
      <w:r w:rsidRPr="004520D2">
        <w:t>Die vraag die je in de chat stelt,</w:t>
      </w:r>
      <w:r w:rsidR="00A25202">
        <w:t xml:space="preserve"> </w:t>
      </w:r>
      <w:r w:rsidRPr="004520D2">
        <w:t>die is niet aan anderen zichtbaar.</w:t>
      </w:r>
      <w:r w:rsidR="00A25202">
        <w:t xml:space="preserve"> </w:t>
      </w:r>
      <w:r w:rsidRPr="004520D2">
        <w:t>Dus stel vooral je vraag.</w:t>
      </w:r>
      <w:r w:rsidR="006F635A">
        <w:t xml:space="preserve"> </w:t>
      </w:r>
      <w:r w:rsidRPr="004520D2">
        <w:t>Wij proberen die zo snel</w:t>
      </w:r>
      <w:r w:rsidR="006F635A">
        <w:t xml:space="preserve"> </w:t>
      </w:r>
      <w:r w:rsidRPr="004520D2">
        <w:t>mogelijk te beantwoorden.</w:t>
      </w:r>
      <w:r w:rsidR="006F635A">
        <w:t xml:space="preserve"> </w:t>
      </w:r>
      <w:r w:rsidRPr="004520D2">
        <w:t>Er zitten hier mensen naast ons in</w:t>
      </w:r>
      <w:r w:rsidR="006F635A">
        <w:t xml:space="preserve"> </w:t>
      </w:r>
      <w:r w:rsidRPr="004520D2">
        <w:t>de green room, zoals we het noemen,</w:t>
      </w:r>
      <w:r w:rsidR="006F635A">
        <w:t xml:space="preserve"> </w:t>
      </w:r>
      <w:r w:rsidRPr="004520D2">
        <w:t>en die kijken gewoon</w:t>
      </w:r>
      <w:r w:rsidR="006F635A">
        <w:t xml:space="preserve"> </w:t>
      </w:r>
      <w:r w:rsidRPr="004520D2">
        <w:t>of die vraag meteen beantwoord kan worden.</w:t>
      </w:r>
    </w:p>
    <w:p w14:paraId="26F4C033" w14:textId="77777777" w:rsidR="004520D2" w:rsidRPr="004520D2" w:rsidRDefault="004520D2" w:rsidP="004520D2"/>
    <w:p w14:paraId="49FC4E88" w14:textId="77777777" w:rsidR="006F635A" w:rsidRDefault="004520D2" w:rsidP="004520D2">
      <w:r w:rsidRPr="004520D2">
        <w:t>Het kan ook zo zijn dat we denken,</w:t>
      </w:r>
      <w:r w:rsidR="006F635A">
        <w:t xml:space="preserve"> </w:t>
      </w:r>
      <w:r w:rsidRPr="004520D2">
        <w:t>dat is een leuke vraag</w:t>
      </w:r>
      <w:r w:rsidR="006F635A">
        <w:t xml:space="preserve"> </w:t>
      </w:r>
      <w:r w:rsidRPr="004520D2">
        <w:t>om hier te behandelen in dit seminar.</w:t>
      </w:r>
      <w:r w:rsidR="006F635A">
        <w:t xml:space="preserve"> </w:t>
      </w:r>
      <w:r w:rsidRPr="004520D2">
        <w:t>Dan wordt die naar mij doorgestuurd,</w:t>
      </w:r>
      <w:r w:rsidR="006F635A">
        <w:t xml:space="preserve"> </w:t>
      </w:r>
      <w:r w:rsidRPr="004520D2">
        <w:t>dan komt hier op de tablet</w:t>
      </w:r>
      <w:r w:rsidR="006F635A">
        <w:t xml:space="preserve"> </w:t>
      </w:r>
      <w:r w:rsidRPr="004520D2">
        <w:t>en dan kan ik het vragen</w:t>
      </w:r>
      <w:r w:rsidR="006F635A">
        <w:t xml:space="preserve"> </w:t>
      </w:r>
      <w:r w:rsidRPr="004520D2">
        <w:t>aan één van de aanwezigen hier.</w:t>
      </w:r>
      <w:r w:rsidR="006F635A">
        <w:t xml:space="preserve"> </w:t>
      </w:r>
      <w:r w:rsidRPr="004520D2">
        <w:t>Het kan ook zijn dat het een hele</w:t>
      </w:r>
      <w:r w:rsidR="006F635A">
        <w:t xml:space="preserve"> </w:t>
      </w:r>
      <w:r w:rsidRPr="004520D2">
        <w:t>ingewikkelde of complexe vraag is.</w:t>
      </w:r>
      <w:r w:rsidR="006F635A">
        <w:t xml:space="preserve"> </w:t>
      </w:r>
      <w:r w:rsidRPr="004520D2">
        <w:t>Dan sturen we het door naar de helpdesk</w:t>
      </w:r>
      <w:r w:rsidR="006F635A">
        <w:t xml:space="preserve"> </w:t>
      </w:r>
      <w:r w:rsidRPr="004520D2">
        <w:t>en dan krijg je</w:t>
      </w:r>
      <w:r w:rsidR="006F635A">
        <w:t xml:space="preserve"> </w:t>
      </w:r>
      <w:r w:rsidRPr="004520D2">
        <w:t>op een later moment daar antwoord op.</w:t>
      </w:r>
      <w:r w:rsidR="006F635A">
        <w:t xml:space="preserve"> </w:t>
      </w:r>
    </w:p>
    <w:p w14:paraId="72AE3A29" w14:textId="77777777" w:rsidR="006F635A" w:rsidRDefault="006F635A" w:rsidP="004520D2"/>
    <w:p w14:paraId="3D009397" w14:textId="525B2AEF" w:rsidR="004520D2" w:rsidRPr="004520D2" w:rsidRDefault="004520D2" w:rsidP="004520D2">
      <w:r w:rsidRPr="004520D2">
        <w:t>En dat geldt ook voor als er</w:t>
      </w:r>
      <w:r w:rsidR="006F635A">
        <w:t xml:space="preserve"> </w:t>
      </w:r>
      <w:r w:rsidRPr="004520D2">
        <w:t>een ontzettende hoeveelheid vragen komen,</w:t>
      </w:r>
      <w:r w:rsidR="006F635A">
        <w:t xml:space="preserve"> </w:t>
      </w:r>
      <w:r w:rsidRPr="004520D2">
        <w:t>want er zitten hier wel veel mensen,</w:t>
      </w:r>
      <w:r w:rsidR="006F635A">
        <w:t xml:space="preserve"> </w:t>
      </w:r>
      <w:r w:rsidRPr="004520D2">
        <w:t>maar niet heel veel mensen.</w:t>
      </w:r>
      <w:r w:rsidR="006F635A">
        <w:t xml:space="preserve"> </w:t>
      </w:r>
      <w:r w:rsidRPr="004520D2">
        <w:t>Dus dan kan het ook zijn dat de</w:t>
      </w:r>
      <w:r w:rsidR="006F635A">
        <w:t xml:space="preserve"> </w:t>
      </w:r>
      <w:r w:rsidRPr="004520D2">
        <w:t>beantwoording wat later gaat plaatsvinden,</w:t>
      </w:r>
      <w:r w:rsidR="006F635A">
        <w:t xml:space="preserve"> </w:t>
      </w:r>
      <w:r w:rsidRPr="004520D2">
        <w:t>maar tot nu toe viel dat mee,</w:t>
      </w:r>
      <w:r w:rsidR="006F635A">
        <w:t xml:space="preserve"> </w:t>
      </w:r>
      <w:r w:rsidRPr="004520D2">
        <w:t>dus met de mensen die er nu zijn,</w:t>
      </w:r>
      <w:r w:rsidR="006F635A">
        <w:t xml:space="preserve"> </w:t>
      </w:r>
      <w:r w:rsidRPr="004520D2">
        <w:t>kunnen we het aantal vragen goed aan.</w:t>
      </w:r>
    </w:p>
    <w:p w14:paraId="5A2ADBC6" w14:textId="77777777" w:rsidR="004520D2" w:rsidRPr="004520D2" w:rsidRDefault="004520D2" w:rsidP="004520D2"/>
    <w:p w14:paraId="3464FEE7" w14:textId="64DC64F9" w:rsidR="004520D2" w:rsidRPr="004520D2" w:rsidRDefault="004520D2" w:rsidP="004520D2">
      <w:r w:rsidRPr="004520D2">
        <w:t>Maar stel je vraag vooral,</w:t>
      </w:r>
      <w:r w:rsidR="006F635A">
        <w:t xml:space="preserve"> </w:t>
      </w:r>
      <w:r w:rsidRPr="004520D2">
        <w:t>want dat vinden we leuk</w:t>
      </w:r>
      <w:r w:rsidR="006F635A">
        <w:t xml:space="preserve"> </w:t>
      </w:r>
      <w:r w:rsidRPr="004520D2">
        <w:t>en dat helpt jou ook</w:t>
      </w:r>
      <w:r w:rsidR="006F635A">
        <w:t xml:space="preserve"> </w:t>
      </w:r>
      <w:r w:rsidRPr="004520D2">
        <w:t>om het onderwerp beter te begrijpen.</w:t>
      </w:r>
    </w:p>
    <w:p w14:paraId="2193C541" w14:textId="77777777" w:rsidR="004520D2" w:rsidRPr="004520D2" w:rsidRDefault="004520D2" w:rsidP="004520D2"/>
    <w:p w14:paraId="2EB177A7" w14:textId="4AB82DA9" w:rsidR="004520D2" w:rsidRPr="004520D2" w:rsidRDefault="004520D2" w:rsidP="004520D2">
      <w:r w:rsidRPr="004520D2">
        <w:t>Maar voordat we de inhoud induiken,</w:t>
      </w:r>
      <w:r w:rsidR="006F635A">
        <w:t xml:space="preserve"> </w:t>
      </w:r>
      <w:r w:rsidRPr="004520D2">
        <w:t>wil ik graag eerst even onze tafelgasten</w:t>
      </w:r>
      <w:r w:rsidR="006F635A">
        <w:t xml:space="preserve"> </w:t>
      </w:r>
      <w:r w:rsidRPr="004520D2">
        <w:t>vragen om zichzelf te introduceren</w:t>
      </w:r>
      <w:r w:rsidR="006F635A">
        <w:t xml:space="preserve"> </w:t>
      </w:r>
      <w:r w:rsidRPr="004520D2">
        <w:t>en dan begin ik met Karen.</w:t>
      </w:r>
    </w:p>
    <w:p w14:paraId="694800D5" w14:textId="77777777" w:rsidR="004520D2" w:rsidRPr="004520D2" w:rsidRDefault="004520D2" w:rsidP="004520D2"/>
    <w:p w14:paraId="689C3127" w14:textId="659E2318" w:rsidR="004520D2" w:rsidRPr="004520D2" w:rsidRDefault="004520D2" w:rsidP="004520D2">
      <w:r w:rsidRPr="004520D2">
        <w:t>Ik ben Karen Sanderse</w:t>
      </w:r>
      <w:r w:rsidR="006F635A">
        <w:t xml:space="preserve"> </w:t>
      </w:r>
      <w:r w:rsidRPr="004520D2">
        <w:t>en ik werk bij de Rijksdienst</w:t>
      </w:r>
      <w:r w:rsidR="006F635A">
        <w:t xml:space="preserve"> </w:t>
      </w:r>
      <w:r w:rsidRPr="004520D2">
        <w:t>voor Ondernemend Nederland.</w:t>
      </w:r>
    </w:p>
    <w:p w14:paraId="4B1699FB" w14:textId="77777777" w:rsidR="004520D2" w:rsidRPr="004520D2" w:rsidRDefault="004520D2" w:rsidP="004520D2"/>
    <w:p w14:paraId="550562E3" w14:textId="75447211" w:rsidR="004520D2" w:rsidRPr="004520D2" w:rsidRDefault="004520D2" w:rsidP="004520D2">
      <w:r w:rsidRPr="004520D2">
        <w:t>Dank Karin.</w:t>
      </w:r>
      <w:r w:rsidR="006F635A">
        <w:t xml:space="preserve"> </w:t>
      </w:r>
      <w:r w:rsidRPr="004520D2">
        <w:t>Dan ga ik door naar Tim.</w:t>
      </w:r>
    </w:p>
    <w:p w14:paraId="4AAF7BE6" w14:textId="77777777" w:rsidR="004520D2" w:rsidRPr="004520D2" w:rsidRDefault="004520D2" w:rsidP="004520D2"/>
    <w:p w14:paraId="26FD278F" w14:textId="16F8AC37" w:rsidR="004520D2" w:rsidRPr="004520D2" w:rsidRDefault="004520D2" w:rsidP="004520D2">
      <w:r w:rsidRPr="004520D2">
        <w:t xml:space="preserve">Ik ben Tim </w:t>
      </w:r>
      <w:proofErr w:type="spellStart"/>
      <w:r w:rsidRPr="004520D2">
        <w:t>von</w:t>
      </w:r>
      <w:proofErr w:type="spellEnd"/>
      <w:r w:rsidRPr="004520D2">
        <w:t xml:space="preserve"> </w:t>
      </w:r>
      <w:proofErr w:type="spellStart"/>
      <w:r w:rsidRPr="004520D2">
        <w:t>Harras</w:t>
      </w:r>
      <w:proofErr w:type="spellEnd"/>
      <w:r w:rsidRPr="004520D2">
        <w:t>.</w:t>
      </w:r>
      <w:r w:rsidR="006F635A">
        <w:t xml:space="preserve"> </w:t>
      </w:r>
      <w:r w:rsidRPr="004520D2">
        <w:t>Ik ben beleidsadviseur</w:t>
      </w:r>
      <w:r w:rsidR="006F635A">
        <w:t xml:space="preserve"> </w:t>
      </w:r>
      <w:r w:rsidRPr="004520D2">
        <w:t>bij het Ministerie van Binnenlandse Zaken.</w:t>
      </w:r>
    </w:p>
    <w:p w14:paraId="58E359FC" w14:textId="77777777" w:rsidR="004520D2" w:rsidRPr="004520D2" w:rsidRDefault="004520D2" w:rsidP="004520D2"/>
    <w:p w14:paraId="151E966F" w14:textId="77777777" w:rsidR="004520D2" w:rsidRPr="004520D2" w:rsidRDefault="004520D2" w:rsidP="004520D2">
      <w:r w:rsidRPr="004520D2">
        <w:t>Dank. Dan gaan we door naar Ruben.</w:t>
      </w:r>
    </w:p>
    <w:p w14:paraId="517DD479" w14:textId="77777777" w:rsidR="004520D2" w:rsidRPr="004520D2" w:rsidRDefault="004520D2" w:rsidP="004520D2"/>
    <w:p w14:paraId="1BD89EDD" w14:textId="291A3E85" w:rsidR="004520D2" w:rsidRPr="004520D2" w:rsidRDefault="004520D2" w:rsidP="004520D2">
      <w:r w:rsidRPr="004520D2">
        <w:t>Goedemiddag,</w:t>
      </w:r>
      <w:r w:rsidR="006F635A">
        <w:t xml:space="preserve"> </w:t>
      </w:r>
      <w:r w:rsidRPr="004520D2">
        <w:t xml:space="preserve">ik ben Ruben van den </w:t>
      </w:r>
      <w:proofErr w:type="spellStart"/>
      <w:r w:rsidRPr="004520D2">
        <w:t>Brenk</w:t>
      </w:r>
      <w:proofErr w:type="spellEnd"/>
      <w:r w:rsidRPr="004520D2">
        <w:t>,</w:t>
      </w:r>
      <w:r w:rsidR="006F635A">
        <w:t xml:space="preserve"> </w:t>
      </w:r>
      <w:r w:rsidRPr="004520D2">
        <w:t>ik werk bij de</w:t>
      </w:r>
      <w:r w:rsidR="006F635A">
        <w:t xml:space="preserve"> </w:t>
      </w:r>
      <w:r w:rsidRPr="004520D2">
        <w:t>Vereniging Nederlandse Gemeenten</w:t>
      </w:r>
      <w:r w:rsidR="006F635A">
        <w:t>. A</w:t>
      </w:r>
      <w:r w:rsidRPr="004520D2">
        <w:t>ls gemeente zijn we verantwoordelijk voor</w:t>
      </w:r>
      <w:r w:rsidR="006F635A">
        <w:t xml:space="preserve"> </w:t>
      </w:r>
      <w:r w:rsidRPr="004520D2">
        <w:t>de uitvoering van de labelverplichting,</w:t>
      </w:r>
      <w:r w:rsidR="006F635A">
        <w:t xml:space="preserve"> </w:t>
      </w:r>
      <w:r w:rsidRPr="004520D2">
        <w:t>die vaak bij de omgevingsdiensten</w:t>
      </w:r>
      <w:r w:rsidR="006F635A">
        <w:t xml:space="preserve"> z</w:t>
      </w:r>
      <w:r w:rsidRPr="004520D2">
        <w:t>ijn belegd,</w:t>
      </w:r>
      <w:r w:rsidR="006F635A">
        <w:t xml:space="preserve"> </w:t>
      </w:r>
      <w:r w:rsidRPr="004520D2">
        <w:t>maar vandaar dat ik er nu wel bij zit.</w:t>
      </w:r>
    </w:p>
    <w:p w14:paraId="60534FD0" w14:textId="77777777" w:rsidR="004520D2" w:rsidRPr="004520D2" w:rsidRDefault="004520D2" w:rsidP="004520D2"/>
    <w:p w14:paraId="31481716" w14:textId="395CF99A" w:rsidR="004520D2" w:rsidRPr="004520D2" w:rsidRDefault="004520D2" w:rsidP="004520D2">
      <w:r w:rsidRPr="004520D2">
        <w:t>Zo is het,</w:t>
      </w:r>
      <w:r w:rsidR="006F635A">
        <w:t xml:space="preserve"> </w:t>
      </w:r>
      <w:r w:rsidRPr="004520D2">
        <w:t>en dan gaan we naar andere Ruben.</w:t>
      </w:r>
    </w:p>
    <w:p w14:paraId="35AA816E" w14:textId="77777777" w:rsidR="004520D2" w:rsidRPr="004520D2" w:rsidRDefault="004520D2" w:rsidP="004520D2"/>
    <w:p w14:paraId="62EDB0C3" w14:textId="2B8F92FC" w:rsidR="004520D2" w:rsidRPr="004520D2" w:rsidRDefault="004520D2" w:rsidP="004520D2">
      <w:r w:rsidRPr="004520D2">
        <w:t>Mijn naam is Ruben Harmsen</w:t>
      </w:r>
      <w:r w:rsidR="006F635A">
        <w:t xml:space="preserve"> </w:t>
      </w:r>
      <w:r w:rsidRPr="004520D2">
        <w:t>en ik ben adviseur toezichthouder</w:t>
      </w:r>
      <w:r w:rsidR="006F635A">
        <w:t xml:space="preserve"> </w:t>
      </w:r>
      <w:r w:rsidRPr="004520D2">
        <w:t>bij de Omgevingsdienst Midden-Holland.</w:t>
      </w:r>
    </w:p>
    <w:p w14:paraId="53A3187B" w14:textId="77777777" w:rsidR="004520D2" w:rsidRPr="004520D2" w:rsidRDefault="004520D2" w:rsidP="004520D2"/>
    <w:p w14:paraId="4A821B6D" w14:textId="6E422A52" w:rsidR="004520D2" w:rsidRPr="004520D2" w:rsidRDefault="004520D2" w:rsidP="004520D2">
      <w:r w:rsidRPr="004520D2">
        <w:t>Ja, dank je wel.</w:t>
      </w:r>
      <w:r w:rsidR="006F635A">
        <w:t xml:space="preserve"> </w:t>
      </w:r>
      <w:r w:rsidRPr="004520D2">
        <w:t>Tot zover even inderdaad</w:t>
      </w:r>
      <w:r w:rsidR="006F635A">
        <w:t xml:space="preserve"> </w:t>
      </w:r>
      <w:r w:rsidRPr="004520D2">
        <w:t>wie we aan tafel hebben zitten.</w:t>
      </w:r>
    </w:p>
    <w:p w14:paraId="7C6310B7" w14:textId="77777777" w:rsidR="004520D2" w:rsidRPr="004520D2" w:rsidRDefault="004520D2" w:rsidP="004520D2"/>
    <w:p w14:paraId="6F2F76FD" w14:textId="5F5A697C" w:rsidR="004520D2" w:rsidRPr="004520D2" w:rsidRDefault="004520D2" w:rsidP="004520D2">
      <w:r w:rsidRPr="004520D2">
        <w:t>Ik zal mezelf trouwens ook nog even</w:t>
      </w:r>
      <w:r w:rsidR="006F635A">
        <w:t xml:space="preserve"> </w:t>
      </w:r>
      <w:r w:rsidRPr="004520D2">
        <w:t>voorstellen, wel zo handig.</w:t>
      </w:r>
      <w:r w:rsidR="006F635A">
        <w:t xml:space="preserve"> </w:t>
      </w:r>
      <w:r w:rsidRPr="004520D2">
        <w:t>Mijn naam is Herman Jan Wijnants,</w:t>
      </w:r>
      <w:r w:rsidR="006F635A">
        <w:t xml:space="preserve"> </w:t>
      </w:r>
      <w:r w:rsidRPr="004520D2">
        <w:t>ik werk bij IPLO,</w:t>
      </w:r>
      <w:r w:rsidR="006F635A">
        <w:t xml:space="preserve"> </w:t>
      </w:r>
      <w:r w:rsidRPr="004520D2">
        <w:t>Informatiepunt Leefomgeving</w:t>
      </w:r>
      <w:r w:rsidR="006F635A">
        <w:t xml:space="preserve"> </w:t>
      </w:r>
      <w:r w:rsidRPr="004520D2">
        <w:t>van Rijkswaterstaat,</w:t>
      </w:r>
      <w:r w:rsidR="006F635A">
        <w:t xml:space="preserve"> </w:t>
      </w:r>
      <w:r w:rsidRPr="004520D2">
        <w:t>en houd me dus inderdaad</w:t>
      </w:r>
      <w:r w:rsidR="006F635A">
        <w:t xml:space="preserve"> </w:t>
      </w:r>
      <w:r w:rsidRPr="004520D2">
        <w:t>ook bezig met energiebesparingsplicht.</w:t>
      </w:r>
    </w:p>
    <w:p w14:paraId="0AF4CA70" w14:textId="77777777" w:rsidR="004520D2" w:rsidRPr="004520D2" w:rsidRDefault="004520D2" w:rsidP="004520D2"/>
    <w:p w14:paraId="3ABB186D" w14:textId="0B242035" w:rsidR="004520D2" w:rsidRPr="004520D2" w:rsidRDefault="004520D2" w:rsidP="004520D2">
      <w:r w:rsidRPr="004520D2">
        <w:t>En ik ben de host van deze seminar</w:t>
      </w:r>
      <w:r w:rsidR="006F635A">
        <w:t xml:space="preserve"> </w:t>
      </w:r>
      <w:r w:rsidRPr="004520D2">
        <w:t xml:space="preserve">en ook van de hele reeks van </w:t>
      </w:r>
      <w:proofErr w:type="spellStart"/>
      <w:r w:rsidRPr="004520D2">
        <w:t>webinars</w:t>
      </w:r>
      <w:proofErr w:type="spellEnd"/>
      <w:r w:rsidR="006F635A">
        <w:t xml:space="preserve"> </w:t>
      </w:r>
      <w:r w:rsidRPr="004520D2">
        <w:t>dus ik ben inmiddels een beetje</w:t>
      </w:r>
      <w:r w:rsidR="006F635A">
        <w:t xml:space="preserve"> </w:t>
      </w:r>
      <w:r w:rsidRPr="004520D2">
        <w:t>volleerd host aan het worden,</w:t>
      </w:r>
      <w:r w:rsidR="006F635A">
        <w:t xml:space="preserve"> </w:t>
      </w:r>
      <w:r w:rsidRPr="004520D2">
        <w:t>maar daarover genoeg.</w:t>
      </w:r>
    </w:p>
    <w:p w14:paraId="0B4EF9E2" w14:textId="2AB63F06" w:rsidR="004520D2" w:rsidRPr="004520D2" w:rsidRDefault="004520D2" w:rsidP="004520D2">
      <w:r w:rsidRPr="004520D2">
        <w:lastRenderedPageBreak/>
        <w:t>We hebben een poll voor jullie,</w:t>
      </w:r>
      <w:r w:rsidR="006F635A">
        <w:t xml:space="preserve"> </w:t>
      </w:r>
      <w:r w:rsidRPr="004520D2">
        <w:t>daar willen we graag even naartoe gaan</w:t>
      </w:r>
      <w:r w:rsidR="006F635A">
        <w:t xml:space="preserve"> </w:t>
      </w:r>
      <w:r w:rsidRPr="004520D2">
        <w:t>en de deelnemers willen we graag vragen</w:t>
      </w:r>
      <w:r w:rsidR="006F635A">
        <w:t xml:space="preserve"> </w:t>
      </w:r>
      <w:r w:rsidRPr="004520D2">
        <w:t>om even op de poll te reageren</w:t>
      </w:r>
      <w:r w:rsidR="006F635A">
        <w:t xml:space="preserve"> </w:t>
      </w:r>
      <w:r w:rsidRPr="004520D2">
        <w:t>en die luidt: is uw organisatie</w:t>
      </w:r>
    </w:p>
    <w:p w14:paraId="5C771A0F" w14:textId="567F9E8C" w:rsidR="004520D2" w:rsidRPr="004520D2" w:rsidRDefault="004520D2" w:rsidP="004520D2">
      <w:r w:rsidRPr="004520D2">
        <w:t>al bezig met handhaving</w:t>
      </w:r>
      <w:r w:rsidR="006F635A">
        <w:t xml:space="preserve"> </w:t>
      </w:r>
      <w:r w:rsidRPr="004520D2">
        <w:t>op de Energielabel C-verplichting?</w:t>
      </w:r>
    </w:p>
    <w:p w14:paraId="602FA01E" w14:textId="77777777" w:rsidR="004520D2" w:rsidRPr="004520D2" w:rsidRDefault="004520D2" w:rsidP="004520D2"/>
    <w:p w14:paraId="36C9DC6A" w14:textId="77777777" w:rsidR="004520D2" w:rsidRPr="004520D2" w:rsidRDefault="004520D2" w:rsidP="004520D2">
      <w:r w:rsidRPr="004520D2">
        <w:t>En ik zou Ruben even willen vragen:</w:t>
      </w:r>
    </w:p>
    <w:p w14:paraId="3E67540C" w14:textId="65E3C9F0" w:rsidR="004520D2" w:rsidRPr="004520D2" w:rsidRDefault="004520D2" w:rsidP="004520D2">
      <w:r w:rsidRPr="004520D2">
        <w:t>wat denk je ervan?</w:t>
      </w:r>
      <w:r w:rsidR="006F635A">
        <w:t xml:space="preserve"> </w:t>
      </w:r>
      <w:r w:rsidRPr="004520D2">
        <w:t>Wat denk je dat het percentage is</w:t>
      </w:r>
      <w:r w:rsidR="006F635A">
        <w:t xml:space="preserve"> </w:t>
      </w:r>
      <w:r w:rsidRPr="004520D2">
        <w:t>van mensen die ja dan wel nee zeggen?</w:t>
      </w:r>
    </w:p>
    <w:p w14:paraId="1D1031C5" w14:textId="77777777" w:rsidR="004520D2" w:rsidRPr="004520D2" w:rsidRDefault="004520D2" w:rsidP="004520D2"/>
    <w:p w14:paraId="6D690E5C" w14:textId="3D4342E6" w:rsidR="004520D2" w:rsidRPr="004520D2" w:rsidRDefault="004520D2" w:rsidP="004520D2">
      <w:r w:rsidRPr="004520D2">
        <w:t>Goede vraag.</w:t>
      </w:r>
      <w:r w:rsidR="006F635A">
        <w:t xml:space="preserve"> </w:t>
      </w:r>
      <w:r w:rsidRPr="004520D2">
        <w:t>Ik hoop natuurlijk 100 procent ja.</w:t>
      </w:r>
      <w:r w:rsidR="006F635A">
        <w:t xml:space="preserve"> </w:t>
      </w:r>
      <w:r w:rsidRPr="004520D2">
        <w:t>Echter denk ik dat zo'n 60 tot 70 procent</w:t>
      </w:r>
    </w:p>
    <w:p w14:paraId="2ECA42E0" w14:textId="1FE42DB9" w:rsidR="004520D2" w:rsidRPr="004520D2" w:rsidRDefault="004520D2" w:rsidP="004520D2">
      <w:r w:rsidRPr="004520D2">
        <w:t>van de bevoegd gezagen</w:t>
      </w:r>
      <w:r w:rsidR="006F635A">
        <w:t xml:space="preserve"> </w:t>
      </w:r>
      <w:r w:rsidRPr="004520D2">
        <w:t>op dit moment bezig</w:t>
      </w:r>
      <w:r w:rsidR="006F635A">
        <w:t xml:space="preserve"> </w:t>
      </w:r>
      <w:r w:rsidRPr="004520D2">
        <w:t>is actief toezicht te houden</w:t>
      </w:r>
      <w:r w:rsidR="006F635A">
        <w:t xml:space="preserve"> </w:t>
      </w:r>
      <w:r w:rsidRPr="004520D2">
        <w:t>op de label C-verplichting</w:t>
      </w:r>
      <w:r w:rsidR="006F635A">
        <w:t xml:space="preserve"> </w:t>
      </w:r>
      <w:r w:rsidRPr="004520D2">
        <w:t>voor kantoorgebouwen.</w:t>
      </w:r>
    </w:p>
    <w:p w14:paraId="20744DEA" w14:textId="77777777" w:rsidR="004520D2" w:rsidRPr="004520D2" w:rsidRDefault="004520D2" w:rsidP="004520D2"/>
    <w:p w14:paraId="4CE8A8E4" w14:textId="088ABBE0" w:rsidR="004520D2" w:rsidRPr="004520D2" w:rsidRDefault="004520D2" w:rsidP="004520D2">
      <w:r w:rsidRPr="004520D2">
        <w:t>Kom maar op met die cijfers,</w:t>
      </w:r>
      <w:r w:rsidR="006F635A">
        <w:t xml:space="preserve"> </w:t>
      </w:r>
      <w:r w:rsidRPr="004520D2">
        <w:t>ik ben benieuwd.</w:t>
      </w:r>
      <w:r w:rsidR="006F635A">
        <w:t xml:space="preserve"> </w:t>
      </w:r>
      <w:r w:rsidRPr="004520D2">
        <w:t>Iemand een ander inzicht, of denken jullie</w:t>
      </w:r>
    </w:p>
    <w:p w14:paraId="281FDC2D" w14:textId="20A54002" w:rsidR="004520D2" w:rsidRPr="004520D2" w:rsidRDefault="004520D2" w:rsidP="004520D2">
      <w:r w:rsidRPr="004520D2">
        <w:t>Ruben heeft het al wel aardig verwoord.</w:t>
      </w:r>
      <w:r w:rsidR="00F27745">
        <w:t xml:space="preserve"> </w:t>
      </w:r>
      <w:r w:rsidRPr="004520D2">
        <w:t>Ja. Ik heb inmiddels 25 mensen</w:t>
      </w:r>
      <w:r w:rsidR="00F27745">
        <w:t xml:space="preserve"> </w:t>
      </w:r>
      <w:r w:rsidRPr="004520D2">
        <w:t>die geantwoord hebben.</w:t>
      </w:r>
    </w:p>
    <w:p w14:paraId="1972E588" w14:textId="42FA2C74" w:rsidR="004520D2" w:rsidRPr="004520D2" w:rsidRDefault="004520D2" w:rsidP="004520D2">
      <w:r w:rsidRPr="004520D2">
        <w:t>Ruim 70 procent, ja,</w:t>
      </w:r>
      <w:r w:rsidR="00F27745">
        <w:t xml:space="preserve"> </w:t>
      </w:r>
      <w:r w:rsidRPr="004520D2">
        <w:t>dus die zijn er gewoon mee bezig.</w:t>
      </w:r>
    </w:p>
    <w:p w14:paraId="7C593DB6" w14:textId="03C86E34" w:rsidR="004520D2" w:rsidRPr="004520D2" w:rsidRDefault="004520D2" w:rsidP="004520D2">
      <w:r w:rsidRPr="004520D2">
        <w:t>Zestien procent, nee, maar we hebben</w:t>
      </w:r>
      <w:r w:rsidR="00F27745">
        <w:t xml:space="preserve"> </w:t>
      </w:r>
      <w:r w:rsidRPr="004520D2">
        <w:t>de doelgroep wel geïnformeerd.</w:t>
      </w:r>
    </w:p>
    <w:p w14:paraId="40F31B37" w14:textId="4AB19467" w:rsidR="004520D2" w:rsidRPr="004520D2" w:rsidRDefault="004520D2" w:rsidP="004520D2">
      <w:r w:rsidRPr="004520D2">
        <w:t>Twaalf procent nee, dus drie van de 25.</w:t>
      </w:r>
      <w:r w:rsidR="00F27745">
        <w:t xml:space="preserve"> </w:t>
      </w:r>
      <w:r w:rsidRPr="004520D2">
        <w:t>Dus gelukkig de minderheid.</w:t>
      </w:r>
      <w:r w:rsidR="00F27745">
        <w:t xml:space="preserve"> </w:t>
      </w:r>
      <w:r w:rsidRPr="004520D2">
        <w:t>Goed om te weten</w:t>
      </w:r>
      <w:r w:rsidR="00F27745">
        <w:t xml:space="preserve"> </w:t>
      </w:r>
      <w:r w:rsidRPr="004520D2">
        <w:t>dat het in ieder geval een minderheid is.</w:t>
      </w:r>
    </w:p>
    <w:p w14:paraId="4967D9A2" w14:textId="77777777" w:rsidR="004520D2" w:rsidRPr="004520D2" w:rsidRDefault="004520D2" w:rsidP="004520D2"/>
    <w:p w14:paraId="75C4F3CC" w14:textId="0BCACFE0" w:rsidR="004520D2" w:rsidRPr="004520D2" w:rsidRDefault="004520D2" w:rsidP="004520D2">
      <w:r w:rsidRPr="004520D2">
        <w:t>Maar goed, dan gaan we nu</w:t>
      </w:r>
      <w:r w:rsidR="00F27745">
        <w:t xml:space="preserve"> </w:t>
      </w:r>
      <w:r w:rsidRPr="004520D2">
        <w:t>even in op de achtergrond</w:t>
      </w:r>
      <w:r w:rsidR="00F27745">
        <w:t xml:space="preserve"> </w:t>
      </w:r>
      <w:r w:rsidRPr="004520D2">
        <w:t>en ik weet Tim,</w:t>
      </w:r>
      <w:r w:rsidR="00F27745">
        <w:t xml:space="preserve"> </w:t>
      </w:r>
      <w:r w:rsidRPr="004520D2">
        <w:t>dat jij ons iets kan vertellen</w:t>
      </w:r>
      <w:r w:rsidR="00473550">
        <w:t xml:space="preserve"> </w:t>
      </w:r>
      <w:r w:rsidRPr="004520D2">
        <w:t>over hoe is dat</w:t>
      </w:r>
      <w:r w:rsidR="00473550">
        <w:t xml:space="preserve"> </w:t>
      </w:r>
      <w:r w:rsidRPr="004520D2">
        <w:t>eigenlijk gegaan in de aanloop</w:t>
      </w:r>
      <w:r w:rsidR="00473550">
        <w:t xml:space="preserve"> </w:t>
      </w:r>
      <w:r w:rsidRPr="004520D2">
        <w:t>naar de label</w:t>
      </w:r>
      <w:r w:rsidR="00473550">
        <w:t xml:space="preserve"> </w:t>
      </w:r>
      <w:r w:rsidRPr="004520D2">
        <w:t>C-verplichting voor kantoren.</w:t>
      </w:r>
    </w:p>
    <w:p w14:paraId="46D8FB3B" w14:textId="77777777" w:rsidR="00473550" w:rsidRDefault="00473550" w:rsidP="004520D2"/>
    <w:p w14:paraId="0DE0FCDA" w14:textId="2BD44581" w:rsidR="004520D2" w:rsidRPr="004520D2" w:rsidRDefault="004520D2" w:rsidP="004520D2">
      <w:r w:rsidRPr="004520D2">
        <w:t>Ja, dat kan ik zeker.</w:t>
      </w:r>
      <w:r w:rsidR="00473550">
        <w:t xml:space="preserve"> </w:t>
      </w:r>
      <w:r w:rsidRPr="004520D2">
        <w:t>Eigenlijk komt die voort</w:t>
      </w:r>
      <w:r w:rsidR="00473550">
        <w:t xml:space="preserve"> </w:t>
      </w:r>
      <w:r w:rsidRPr="004520D2">
        <w:t>uit het energieakkoord</w:t>
      </w:r>
      <w:r w:rsidR="00473550">
        <w:t xml:space="preserve"> </w:t>
      </w:r>
      <w:r w:rsidRPr="004520D2">
        <w:t>en hij stond niet direct</w:t>
      </w:r>
    </w:p>
    <w:p w14:paraId="007E9A1C" w14:textId="7FDCB03A" w:rsidR="004520D2" w:rsidRPr="004520D2" w:rsidRDefault="004520D2" w:rsidP="004520D2">
      <w:r w:rsidRPr="004520D2">
        <w:t>in het energieakkoord</w:t>
      </w:r>
      <w:r w:rsidR="00473550">
        <w:t xml:space="preserve"> </w:t>
      </w:r>
      <w:r w:rsidRPr="004520D2">
        <w:t>maar op een gegeven moment is</w:t>
      </w:r>
      <w:r w:rsidR="00473550">
        <w:t xml:space="preserve"> </w:t>
      </w:r>
      <w:r w:rsidRPr="004520D2">
        <w:t>in 2050 moesten we gaan intensiveren,</w:t>
      </w:r>
      <w:r w:rsidR="00473550">
        <w:t xml:space="preserve"> </w:t>
      </w:r>
      <w:r w:rsidRPr="004520D2">
        <w:t>nadenken over extra instrumenten</w:t>
      </w:r>
      <w:r w:rsidR="00473550">
        <w:t xml:space="preserve"> </w:t>
      </w:r>
      <w:r w:rsidRPr="004520D2">
        <w:t>om in te zetten,</w:t>
      </w:r>
      <w:r w:rsidR="00473550">
        <w:t xml:space="preserve"> </w:t>
      </w:r>
      <w:r w:rsidRPr="004520D2">
        <w:t>en toen is eigenlijk het eerste zaadje</w:t>
      </w:r>
      <w:r w:rsidR="00473550">
        <w:t xml:space="preserve"> </w:t>
      </w:r>
      <w:r w:rsidRPr="004520D2">
        <w:t>gepland voor deze verplichting.</w:t>
      </w:r>
      <w:r w:rsidR="00473550">
        <w:t xml:space="preserve"> </w:t>
      </w:r>
      <w:r w:rsidRPr="004520D2">
        <w:t>Die is uiteindelijk in eind 2016</w:t>
      </w:r>
      <w:r w:rsidR="00473550">
        <w:t xml:space="preserve"> </w:t>
      </w:r>
      <w:r w:rsidRPr="004520D2">
        <w:t>aangekondigd in een Kamerbrief,</w:t>
      </w:r>
      <w:r w:rsidR="00473550">
        <w:t xml:space="preserve"> </w:t>
      </w:r>
      <w:r w:rsidRPr="004520D2">
        <w:t>een brief naar de kamer</w:t>
      </w:r>
      <w:r w:rsidR="00473550">
        <w:t xml:space="preserve"> v</w:t>
      </w:r>
      <w:r w:rsidRPr="004520D2">
        <w:t>an de minister van destijds.</w:t>
      </w:r>
      <w:r w:rsidR="00473550">
        <w:t xml:space="preserve"> </w:t>
      </w:r>
      <w:r w:rsidRPr="004520D2">
        <w:t>En in 2018 uiteindelijk is</w:t>
      </w:r>
      <w:r w:rsidR="00473550">
        <w:t xml:space="preserve"> </w:t>
      </w:r>
      <w:r w:rsidRPr="004520D2">
        <w:t>die geland in het bouwbesluit.</w:t>
      </w:r>
    </w:p>
    <w:p w14:paraId="13EAE0DE" w14:textId="77777777" w:rsidR="004520D2" w:rsidRPr="004520D2" w:rsidRDefault="004520D2" w:rsidP="004520D2"/>
    <w:p w14:paraId="73D2DA85" w14:textId="27DBB09B" w:rsidR="004520D2" w:rsidRPr="004520D2" w:rsidRDefault="004520D2" w:rsidP="004520D2">
      <w:r w:rsidRPr="004520D2">
        <w:t>Tussen 2018</w:t>
      </w:r>
      <w:r w:rsidR="00473550">
        <w:t xml:space="preserve"> </w:t>
      </w:r>
      <w:r w:rsidRPr="004520D2">
        <w:t>en 2023 zit natuurlijk vijf jaar.</w:t>
      </w:r>
      <w:r w:rsidR="00473550">
        <w:t xml:space="preserve"> </w:t>
      </w:r>
      <w:r w:rsidRPr="004520D2">
        <w:t>Er was ook bewust</w:t>
      </w:r>
      <w:r w:rsidR="00473550">
        <w:t xml:space="preserve"> </w:t>
      </w:r>
      <w:r w:rsidRPr="004520D2">
        <w:t>een lange aanloopperiode gekozen,</w:t>
      </w:r>
      <w:r w:rsidR="00473550">
        <w:t xml:space="preserve"> </w:t>
      </w:r>
    </w:p>
    <w:p w14:paraId="732425BA" w14:textId="77777777" w:rsidR="00473550" w:rsidRDefault="004520D2" w:rsidP="004520D2">
      <w:r w:rsidRPr="004520D2">
        <w:t>omdat ondernemers en gebouweigenaren</w:t>
      </w:r>
      <w:r w:rsidR="00473550">
        <w:t xml:space="preserve"> </w:t>
      </w:r>
      <w:r w:rsidRPr="004520D2">
        <w:t>dan de tijd hebben</w:t>
      </w:r>
      <w:r w:rsidR="00473550">
        <w:t xml:space="preserve"> </w:t>
      </w:r>
      <w:r w:rsidRPr="004520D2">
        <w:t>om ook de maatregelen te gaan treffen.</w:t>
      </w:r>
      <w:r w:rsidR="00473550">
        <w:t xml:space="preserve"> </w:t>
      </w:r>
      <w:r w:rsidRPr="004520D2">
        <w:t>En in de tussentijd hebben we nog wel wat</w:t>
      </w:r>
      <w:r w:rsidR="00473550">
        <w:t xml:space="preserve"> </w:t>
      </w:r>
      <w:r w:rsidRPr="004520D2">
        <w:t xml:space="preserve">kleine </w:t>
      </w:r>
      <w:proofErr w:type="spellStart"/>
      <w:r w:rsidRPr="004520D2">
        <w:t>tweaks</w:t>
      </w:r>
      <w:proofErr w:type="spellEnd"/>
      <w:r w:rsidRPr="004520D2">
        <w:t xml:space="preserve"> gedaan, onder andere met RVO</w:t>
      </w:r>
      <w:r w:rsidR="00473550">
        <w:t xml:space="preserve"> </w:t>
      </w:r>
      <w:r w:rsidRPr="004520D2">
        <w:t>om de wetgeving toch wat te verduidelijken</w:t>
      </w:r>
      <w:r w:rsidR="00473550">
        <w:t xml:space="preserve"> </w:t>
      </w:r>
      <w:r w:rsidRPr="004520D2">
        <w:t>en beter te maken</w:t>
      </w:r>
      <w:r w:rsidR="00473550">
        <w:t xml:space="preserve"> </w:t>
      </w:r>
      <w:r w:rsidRPr="004520D2">
        <w:t>en ook op de NTA 8800 aan te passen.</w:t>
      </w:r>
      <w:r w:rsidR="00473550">
        <w:t xml:space="preserve"> </w:t>
      </w:r>
      <w:r w:rsidRPr="004520D2">
        <w:t>Dat is de nieuwe bepalingsmethode</w:t>
      </w:r>
      <w:r w:rsidR="00473550">
        <w:t xml:space="preserve"> </w:t>
      </w:r>
      <w:r w:rsidRPr="004520D2">
        <w:t>van het energielabel</w:t>
      </w:r>
      <w:r w:rsidR="00473550">
        <w:t xml:space="preserve"> </w:t>
      </w:r>
      <w:r w:rsidRPr="004520D2">
        <w:t>en uiteindelijk</w:t>
      </w:r>
      <w:r w:rsidR="00473550">
        <w:t xml:space="preserve"> </w:t>
      </w:r>
      <w:r w:rsidRPr="004520D2">
        <w:t>is die dus in januari 2023 ingegaan</w:t>
      </w:r>
      <w:r w:rsidR="00473550">
        <w:t xml:space="preserve">. </w:t>
      </w:r>
    </w:p>
    <w:p w14:paraId="793C1CF0" w14:textId="77777777" w:rsidR="00473550" w:rsidRDefault="00473550" w:rsidP="004520D2"/>
    <w:p w14:paraId="26812306" w14:textId="77777777" w:rsidR="00473550" w:rsidRDefault="00473550" w:rsidP="004520D2">
      <w:r>
        <w:t>E</w:t>
      </w:r>
      <w:r w:rsidR="004520D2" w:rsidRPr="004520D2">
        <w:t>n voor ons</w:t>
      </w:r>
      <w:r>
        <w:t xml:space="preserve"> </w:t>
      </w:r>
      <w:r w:rsidR="004520D2" w:rsidRPr="004520D2">
        <w:t>is het een heel spannend moment ook wel,</w:t>
      </w:r>
      <w:r>
        <w:t xml:space="preserve"> </w:t>
      </w:r>
      <w:r w:rsidR="004520D2" w:rsidRPr="004520D2">
        <w:t>maar ook een wel een heel mooi moment,</w:t>
      </w:r>
      <w:r>
        <w:t xml:space="preserve"> </w:t>
      </w:r>
      <w:r w:rsidR="004520D2" w:rsidRPr="004520D2">
        <w:t>omdat het eigenlijk voor het eerst is</w:t>
      </w:r>
      <w:r>
        <w:t xml:space="preserve"> </w:t>
      </w:r>
      <w:r w:rsidR="004520D2" w:rsidRPr="004520D2">
        <w:t>dat we zijn gestart met normering</w:t>
      </w:r>
      <w:r>
        <w:t xml:space="preserve"> </w:t>
      </w:r>
      <w:r w:rsidR="004520D2" w:rsidRPr="004520D2">
        <w:t>en normeren op de</w:t>
      </w:r>
      <w:r>
        <w:t xml:space="preserve"> </w:t>
      </w:r>
      <w:r w:rsidR="004520D2" w:rsidRPr="004520D2">
        <w:t>energieprestatie</w:t>
      </w:r>
      <w:r>
        <w:t xml:space="preserve"> </w:t>
      </w:r>
      <w:r w:rsidR="004520D2" w:rsidRPr="004520D2">
        <w:t>van gebouwen.</w:t>
      </w:r>
      <w:r>
        <w:t xml:space="preserve"> </w:t>
      </w:r>
      <w:r w:rsidR="004520D2" w:rsidRPr="004520D2">
        <w:t>En dat is een eerste keer.</w:t>
      </w:r>
      <w:r>
        <w:t xml:space="preserve"> </w:t>
      </w:r>
      <w:r w:rsidR="004520D2" w:rsidRPr="004520D2">
        <w:t>Maar ook iets waar Europa</w:t>
      </w:r>
      <w:r>
        <w:t xml:space="preserve"> </w:t>
      </w:r>
      <w:r w:rsidR="004520D2" w:rsidRPr="004520D2">
        <w:t>nu ook heel graag mee verder gaat.</w:t>
      </w:r>
      <w:r>
        <w:t xml:space="preserve"> </w:t>
      </w:r>
    </w:p>
    <w:p w14:paraId="2477FE27" w14:textId="77777777" w:rsidR="00473550" w:rsidRDefault="00473550" w:rsidP="004520D2"/>
    <w:p w14:paraId="25941270" w14:textId="43295A3F" w:rsidR="004520D2" w:rsidRPr="004520D2" w:rsidRDefault="004520D2" w:rsidP="004520D2">
      <w:r w:rsidRPr="004520D2">
        <w:t>En zo is nu de nieuwe versie van de EPBD,</w:t>
      </w:r>
      <w:r w:rsidR="00473550">
        <w:t xml:space="preserve"> </w:t>
      </w:r>
      <w:r w:rsidRPr="004520D2">
        <w:t>dat is de European Energy Performance</w:t>
      </w:r>
      <w:r w:rsidR="00473550" w:rsidRPr="00473550">
        <w:t xml:space="preserve"> </w:t>
      </w:r>
      <w:r w:rsidRPr="004520D2">
        <w:t>of Buildings Directive,</w:t>
      </w:r>
      <w:r w:rsidR="00473550" w:rsidRPr="00473550">
        <w:t xml:space="preserve"> </w:t>
      </w:r>
      <w:r w:rsidRPr="004520D2">
        <w:t>in de maak, in de onderhandeling zelfs,</w:t>
      </w:r>
      <w:r w:rsidR="00473550">
        <w:t xml:space="preserve"> </w:t>
      </w:r>
      <w:r w:rsidRPr="004520D2">
        <w:t>tussen de lidstaten,</w:t>
      </w:r>
      <w:r w:rsidR="00473550">
        <w:t xml:space="preserve"> </w:t>
      </w:r>
      <w:r w:rsidRPr="004520D2">
        <w:t>de commissie en het parlement.</w:t>
      </w:r>
      <w:r w:rsidR="00473550">
        <w:t xml:space="preserve"> </w:t>
      </w:r>
      <w:r w:rsidRPr="004520D2">
        <w:t>En daarin staan ook weer deze</w:t>
      </w:r>
      <w:r w:rsidR="00473550">
        <w:t xml:space="preserve"> </w:t>
      </w:r>
      <w:proofErr w:type="spellStart"/>
      <w:r w:rsidR="00473550">
        <w:t>M</w:t>
      </w:r>
      <w:r w:rsidRPr="004520D2">
        <w:t>inimal</w:t>
      </w:r>
      <w:proofErr w:type="spellEnd"/>
      <w:r w:rsidRPr="004520D2">
        <w:t xml:space="preserve"> </w:t>
      </w:r>
      <w:r w:rsidR="00473550">
        <w:t>E</w:t>
      </w:r>
      <w:r w:rsidRPr="004520D2">
        <w:t xml:space="preserve">nergy </w:t>
      </w:r>
      <w:r w:rsidR="00473550">
        <w:t>P</w:t>
      </w:r>
      <w:r w:rsidRPr="004520D2">
        <w:t xml:space="preserve">erformance </w:t>
      </w:r>
      <w:r w:rsidR="00473550">
        <w:t>S</w:t>
      </w:r>
      <w:r w:rsidRPr="004520D2">
        <w:t>tandards</w:t>
      </w:r>
      <w:r w:rsidR="00473550">
        <w:t xml:space="preserve"> </w:t>
      </w:r>
      <w:r w:rsidRPr="004520D2">
        <w:t>zoals ze daar heten,</w:t>
      </w:r>
      <w:r w:rsidR="00473550">
        <w:t xml:space="preserve"> </w:t>
      </w:r>
      <w:r w:rsidRPr="004520D2">
        <w:t xml:space="preserve">dus over dat </w:t>
      </w:r>
      <w:proofErr w:type="spellStart"/>
      <w:r w:rsidRPr="004520D2">
        <w:t>uitviseren</w:t>
      </w:r>
      <w:proofErr w:type="spellEnd"/>
      <w:r w:rsidRPr="004520D2">
        <w:t xml:space="preserve"> van de labels.</w:t>
      </w:r>
      <w:r w:rsidR="00473550">
        <w:t xml:space="preserve"> </w:t>
      </w:r>
      <w:r w:rsidRPr="004520D2">
        <w:t>Dat is nog in onderhandeling,</w:t>
      </w:r>
    </w:p>
    <w:p w14:paraId="4D59CDB7" w14:textId="099B599E" w:rsidR="004520D2" w:rsidRPr="004520D2" w:rsidRDefault="004520D2" w:rsidP="004520D2">
      <w:r w:rsidRPr="004520D2">
        <w:t>dus daar weten we nog niet veel</w:t>
      </w:r>
      <w:r w:rsidR="00473550">
        <w:t xml:space="preserve"> </w:t>
      </w:r>
      <w:r w:rsidRPr="004520D2">
        <w:t>van wat er gaat komen.</w:t>
      </w:r>
      <w:r w:rsidR="00473550">
        <w:t xml:space="preserve"> </w:t>
      </w:r>
      <w:r w:rsidRPr="004520D2">
        <w:t>Maar data die daarin genoemd zijn,</w:t>
      </w:r>
      <w:r w:rsidR="00473550">
        <w:t xml:space="preserve"> </w:t>
      </w:r>
      <w:r w:rsidRPr="004520D2">
        <w:t>zijn 2027, 2030 en 2034.</w:t>
      </w:r>
      <w:r w:rsidR="00473550">
        <w:t xml:space="preserve"> </w:t>
      </w:r>
      <w:r w:rsidRPr="004520D2">
        <w:t>Dus wat ik zeg,</w:t>
      </w:r>
      <w:r w:rsidR="00473550">
        <w:t xml:space="preserve"> </w:t>
      </w:r>
      <w:r w:rsidRPr="004520D2">
        <w:t>voor ons is echt een botsproef</w:t>
      </w:r>
      <w:r w:rsidR="00473550">
        <w:t xml:space="preserve"> </w:t>
      </w:r>
      <w:r w:rsidRPr="004520D2">
        <w:t>maar we willen ook, naast die start,</w:t>
      </w:r>
      <w:r w:rsidR="00473550">
        <w:t xml:space="preserve"> </w:t>
      </w:r>
      <w:r w:rsidRPr="004520D2">
        <w:t>dus ook de finish eigenlijk helder maken,</w:t>
      </w:r>
      <w:r w:rsidR="00473550">
        <w:t xml:space="preserve"> </w:t>
      </w:r>
      <w:r w:rsidRPr="004520D2">
        <w:t>en dat willen we doen</w:t>
      </w:r>
      <w:r w:rsidR="00473550">
        <w:t xml:space="preserve"> </w:t>
      </w:r>
      <w:r w:rsidRPr="004520D2">
        <w:t>in een eindnorm uiteindelijk.</w:t>
      </w:r>
    </w:p>
    <w:p w14:paraId="0935B4AF" w14:textId="77777777" w:rsidR="004520D2" w:rsidRPr="004520D2" w:rsidRDefault="004520D2" w:rsidP="004520D2"/>
    <w:p w14:paraId="4C83EA6F" w14:textId="3BC8E52B" w:rsidR="002A643A" w:rsidRDefault="004520D2" w:rsidP="004520D2">
      <w:r w:rsidRPr="004520D2">
        <w:t>We hebben nu nog de</w:t>
      </w:r>
      <w:r w:rsidR="002A643A">
        <w:t xml:space="preserve"> </w:t>
      </w:r>
      <w:r w:rsidRPr="004520D2">
        <w:t>renovatiestandaard genoemd in 2050.</w:t>
      </w:r>
      <w:r w:rsidR="002A643A">
        <w:t xml:space="preserve"> </w:t>
      </w:r>
      <w:r w:rsidRPr="004520D2">
        <w:t>Dat is ongeveer het niveau van A+++,</w:t>
      </w:r>
      <w:r w:rsidR="002A643A">
        <w:t xml:space="preserve"> </w:t>
      </w:r>
      <w:r w:rsidRPr="004520D2">
        <w:t>dus drie keer plus</w:t>
      </w:r>
      <w:r w:rsidR="002A643A">
        <w:t xml:space="preserve"> </w:t>
      </w:r>
      <w:r w:rsidRPr="004520D2">
        <w:t>en dat is eigenlijk het gewenste</w:t>
      </w:r>
      <w:r w:rsidR="002A643A">
        <w:t xml:space="preserve"> </w:t>
      </w:r>
      <w:r w:rsidRPr="004520D2">
        <w:t xml:space="preserve">of het </w:t>
      </w:r>
      <w:proofErr w:type="spellStart"/>
      <w:r w:rsidRPr="004520D2">
        <w:t>kostenoptimale</w:t>
      </w:r>
      <w:proofErr w:type="spellEnd"/>
      <w:r w:rsidRPr="004520D2">
        <w:t xml:space="preserve"> niveau</w:t>
      </w:r>
      <w:r w:rsidR="002A643A">
        <w:t xml:space="preserve"> </w:t>
      </w:r>
      <w:r w:rsidRPr="004520D2">
        <w:t>om naar te verduurzamen.</w:t>
      </w:r>
      <w:r w:rsidR="002A643A">
        <w:t xml:space="preserve"> </w:t>
      </w:r>
      <w:r w:rsidRPr="004520D2">
        <w:t>En eigenlijk moeten we de stappen</w:t>
      </w:r>
      <w:r w:rsidR="002A643A">
        <w:t xml:space="preserve"> </w:t>
      </w:r>
      <w:r w:rsidRPr="004520D2">
        <w:t>daartussen helder krijgen.</w:t>
      </w:r>
      <w:r w:rsidR="002A643A">
        <w:t xml:space="preserve"> </w:t>
      </w:r>
      <w:r w:rsidRPr="004520D2">
        <w:t>Maar dat is in principe het einddoel.</w:t>
      </w:r>
      <w:r w:rsidR="002A643A">
        <w:t xml:space="preserve"> </w:t>
      </w:r>
    </w:p>
    <w:p w14:paraId="56C74F4A" w14:textId="77777777" w:rsidR="002A643A" w:rsidRDefault="002A643A" w:rsidP="004520D2"/>
    <w:p w14:paraId="06014D1D" w14:textId="37956CAE" w:rsidR="004520D2" w:rsidRPr="004520D2" w:rsidRDefault="004520D2" w:rsidP="004520D2">
      <w:r w:rsidRPr="004520D2">
        <w:t>En dan wilde ik nog vertellen</w:t>
      </w:r>
      <w:r w:rsidR="002A643A">
        <w:t xml:space="preserve"> </w:t>
      </w:r>
      <w:r w:rsidRPr="004520D2">
        <w:t>over de voortgang,</w:t>
      </w:r>
      <w:r w:rsidR="002A643A">
        <w:t xml:space="preserve"> </w:t>
      </w:r>
      <w:r w:rsidRPr="004520D2">
        <w:t>want ja, we zijn ook wel blij</w:t>
      </w:r>
      <w:r w:rsidR="002A643A">
        <w:t xml:space="preserve"> </w:t>
      </w:r>
      <w:r w:rsidRPr="004520D2">
        <w:t>met de voortgang,</w:t>
      </w:r>
      <w:r w:rsidR="002A643A">
        <w:t xml:space="preserve"> </w:t>
      </w:r>
    </w:p>
    <w:p w14:paraId="2321ECF4" w14:textId="670A1C03" w:rsidR="004520D2" w:rsidRPr="004520D2" w:rsidRDefault="004520D2" w:rsidP="004520D2">
      <w:r w:rsidRPr="004520D2">
        <w:t>tenminste, ik kan</w:t>
      </w:r>
      <w:r w:rsidR="002A643A">
        <w:t xml:space="preserve"> </w:t>
      </w:r>
      <w:r w:rsidRPr="004520D2">
        <w:t>ook niet helemaal blij zijn,</w:t>
      </w:r>
      <w:r w:rsidR="002A643A">
        <w:t xml:space="preserve"> </w:t>
      </w:r>
      <w:r w:rsidRPr="004520D2">
        <w:t>maar we zijn</w:t>
      </w:r>
      <w:r w:rsidR="002A643A">
        <w:t xml:space="preserve"> </w:t>
      </w:r>
      <w:r w:rsidRPr="004520D2">
        <w:t>wel redelijk blij met de voortgang</w:t>
      </w:r>
      <w:r w:rsidR="002A643A">
        <w:t xml:space="preserve"> </w:t>
      </w:r>
      <w:r w:rsidRPr="004520D2">
        <w:t>en je ziet eigenlijk dat</w:t>
      </w:r>
      <w:r w:rsidR="002A643A">
        <w:t xml:space="preserve"> </w:t>
      </w:r>
      <w:r w:rsidRPr="004520D2">
        <w:t>bij de aankondiging in 2018</w:t>
      </w:r>
      <w:r w:rsidR="002A643A">
        <w:t xml:space="preserve"> </w:t>
      </w:r>
      <w:r w:rsidRPr="004520D2">
        <w:t>dat nog geen 20 procent voldeed</w:t>
      </w:r>
      <w:r w:rsidR="002A643A">
        <w:t xml:space="preserve"> </w:t>
      </w:r>
      <w:r w:rsidRPr="004520D2">
        <w:t>aan deze verplichting.</w:t>
      </w:r>
      <w:r w:rsidR="002A643A">
        <w:t xml:space="preserve"> </w:t>
      </w:r>
    </w:p>
    <w:p w14:paraId="678BFF71" w14:textId="77777777" w:rsidR="004520D2" w:rsidRPr="004520D2" w:rsidRDefault="004520D2" w:rsidP="004520D2"/>
    <w:p w14:paraId="7038D45A" w14:textId="20E403C6" w:rsidR="004520D2" w:rsidRPr="004520D2" w:rsidRDefault="004520D2" w:rsidP="004520D2">
      <w:r w:rsidRPr="004520D2">
        <w:t>Met deze verplichting hebben we</w:t>
      </w:r>
      <w:r w:rsidR="00047886">
        <w:t xml:space="preserve"> </w:t>
      </w:r>
      <w:r w:rsidRPr="004520D2">
        <w:t>duidelijkheid gegeven aan de markt.</w:t>
      </w:r>
      <w:r w:rsidR="00047886">
        <w:t xml:space="preserve"> </w:t>
      </w:r>
      <w:r w:rsidRPr="004520D2">
        <w:t>En zie je dat financiers et cetera</w:t>
      </w:r>
      <w:r w:rsidR="00047886">
        <w:t xml:space="preserve"> </w:t>
      </w:r>
      <w:r w:rsidRPr="004520D2">
        <w:t>toch zijn hiermee aan de slag zijn gegaan.</w:t>
      </w:r>
      <w:r w:rsidR="00047886">
        <w:t xml:space="preserve"> </w:t>
      </w:r>
      <w:r w:rsidRPr="004520D2">
        <w:t>En we zitten nu</w:t>
      </w:r>
      <w:r w:rsidR="00047886">
        <w:t xml:space="preserve"> </w:t>
      </w:r>
      <w:r w:rsidRPr="004520D2">
        <w:t>als je kijkt naar de aantallen,</w:t>
      </w:r>
      <w:r w:rsidR="00047886">
        <w:t xml:space="preserve"> </w:t>
      </w:r>
    </w:p>
    <w:p w14:paraId="77862ED7" w14:textId="77777777" w:rsidR="00047886" w:rsidRDefault="004520D2" w:rsidP="004520D2">
      <w:r w:rsidRPr="004520D2">
        <w:t>dus op 60 procent wat voldoet.</w:t>
      </w:r>
      <w:r w:rsidR="00047886">
        <w:t xml:space="preserve"> </w:t>
      </w:r>
      <w:r w:rsidRPr="004520D2">
        <w:t>Al zeggen toezichthouders trouwens dat het</w:t>
      </w:r>
      <w:r w:rsidR="00047886">
        <w:t xml:space="preserve"> </w:t>
      </w:r>
      <w:r w:rsidRPr="004520D2">
        <w:t>misschien iets positiever eruitziet,</w:t>
      </w:r>
      <w:r w:rsidR="00047886">
        <w:t xml:space="preserve"> </w:t>
      </w:r>
      <w:r w:rsidRPr="004520D2">
        <w:t>maar dan vertel jij vast nog wel wat over.</w:t>
      </w:r>
      <w:r w:rsidR="00047886">
        <w:t xml:space="preserve"> </w:t>
      </w:r>
      <w:r w:rsidRPr="004520D2">
        <w:t>En het mooie is</w:t>
      </w:r>
      <w:r w:rsidR="00047886">
        <w:t xml:space="preserve"> </w:t>
      </w:r>
      <w:r w:rsidRPr="004520D2">
        <w:t>dat het uitgedrukt in oppervlakten</w:t>
      </w:r>
      <w:r w:rsidR="00047886">
        <w:t xml:space="preserve"> </w:t>
      </w:r>
      <w:r w:rsidRPr="004520D2">
        <w:t>er ook al veel positiever uitziet,</w:t>
      </w:r>
      <w:r w:rsidR="00047886">
        <w:t xml:space="preserve"> </w:t>
      </w:r>
      <w:r w:rsidRPr="004520D2">
        <w:t>want op dit moment voldoet</w:t>
      </w:r>
      <w:r w:rsidR="00047886">
        <w:t xml:space="preserve"> 7</w:t>
      </w:r>
      <w:r w:rsidRPr="004520D2">
        <w:t>6 procent van het gebruiksoppervlak,</w:t>
      </w:r>
      <w:r w:rsidR="00047886">
        <w:t xml:space="preserve"> </w:t>
      </w:r>
      <w:r w:rsidRPr="004520D2">
        <w:t>dus daaruit zie je eigenlijk ook wel</w:t>
      </w:r>
      <w:r w:rsidR="00047886">
        <w:t xml:space="preserve"> </w:t>
      </w:r>
      <w:r w:rsidRPr="004520D2">
        <w:t>dat vooral de grote kantoren al voldoen.</w:t>
      </w:r>
      <w:r w:rsidR="00047886">
        <w:t xml:space="preserve"> </w:t>
      </w:r>
    </w:p>
    <w:p w14:paraId="62715A16" w14:textId="1634F21D" w:rsidR="004520D2" w:rsidRPr="004520D2" w:rsidRDefault="004520D2" w:rsidP="004520D2">
      <w:r w:rsidRPr="004520D2">
        <w:lastRenderedPageBreak/>
        <w:t>Daaronder zie je nog in rood en groen.</w:t>
      </w:r>
      <w:r w:rsidR="00047886">
        <w:t xml:space="preserve"> </w:t>
      </w:r>
      <w:r w:rsidRPr="004520D2">
        <w:t>En wat ook wel mooi is,</w:t>
      </w:r>
      <w:r w:rsidR="00047886">
        <w:t xml:space="preserve"> </w:t>
      </w:r>
      <w:r w:rsidRPr="004520D2">
        <w:t>de Universiteit van Maastricht</w:t>
      </w:r>
      <w:r w:rsidR="00047886">
        <w:t xml:space="preserve"> </w:t>
      </w:r>
      <w:r w:rsidRPr="004520D2">
        <w:t>heeft aangetoond</w:t>
      </w:r>
      <w:r w:rsidR="00047886">
        <w:t xml:space="preserve"> </w:t>
      </w:r>
      <w:r w:rsidRPr="004520D2">
        <w:t>dat ongeveer het waardeverschil</w:t>
      </w:r>
      <w:r w:rsidR="00047886">
        <w:t xml:space="preserve"> </w:t>
      </w:r>
      <w:r w:rsidRPr="004520D2">
        <w:t>tussen die rode en die groene labels</w:t>
      </w:r>
      <w:r w:rsidR="00047886">
        <w:t xml:space="preserve"> </w:t>
      </w:r>
      <w:r w:rsidRPr="004520D2">
        <w:t>intussen ongeveer 20 procent is.</w:t>
      </w:r>
      <w:r w:rsidR="00047886">
        <w:t xml:space="preserve"> </w:t>
      </w:r>
      <w:r w:rsidRPr="004520D2">
        <w:t>Daarmee zie je ook</w:t>
      </w:r>
      <w:r w:rsidR="00047886">
        <w:t xml:space="preserve"> </w:t>
      </w:r>
      <w:r w:rsidRPr="004520D2">
        <w:t>dat we de markt echt in beweging krijgen.</w:t>
      </w:r>
      <w:r w:rsidR="00047886">
        <w:t xml:space="preserve"> </w:t>
      </w:r>
    </w:p>
    <w:p w14:paraId="3199DFDA" w14:textId="77777777" w:rsidR="004520D2" w:rsidRPr="004520D2" w:rsidRDefault="004520D2" w:rsidP="004520D2"/>
    <w:p w14:paraId="38F720F4" w14:textId="4F9A68B0" w:rsidR="004520D2" w:rsidRPr="004520D2" w:rsidRDefault="004520D2" w:rsidP="004520D2">
      <w:r w:rsidRPr="004520D2">
        <w:t>Dat is wel significant.</w:t>
      </w:r>
      <w:r w:rsidR="00047886">
        <w:t xml:space="preserve"> </w:t>
      </w:r>
      <w:r w:rsidRPr="004520D2">
        <w:t>Ja.</w:t>
      </w:r>
      <w:r w:rsidR="00047886">
        <w:t xml:space="preserve"> </w:t>
      </w:r>
      <w:r w:rsidRPr="004520D2">
        <w:t>Ja.</w:t>
      </w:r>
    </w:p>
    <w:p w14:paraId="7BB81544" w14:textId="77777777" w:rsidR="004520D2" w:rsidRPr="004520D2" w:rsidRDefault="004520D2" w:rsidP="004520D2"/>
    <w:p w14:paraId="77C8A20C" w14:textId="61A6DC5F" w:rsidR="004520D2" w:rsidRPr="004520D2" w:rsidRDefault="004520D2" w:rsidP="004520D2">
      <w:r w:rsidRPr="004520D2">
        <w:t>Dank even voor dit overzicht.</w:t>
      </w:r>
      <w:r w:rsidR="00047886">
        <w:t xml:space="preserve"> </w:t>
      </w:r>
      <w:r w:rsidRPr="004520D2">
        <w:t>Want dan zien we ook even</w:t>
      </w:r>
      <w:r w:rsidR="00047886">
        <w:t xml:space="preserve"> </w:t>
      </w:r>
      <w:r w:rsidRPr="004520D2">
        <w:t>waar we naar heen gaan</w:t>
      </w:r>
      <w:r w:rsidR="00047886">
        <w:t xml:space="preserve"> </w:t>
      </w:r>
      <w:r w:rsidRPr="004520D2">
        <w:t>en dat het dus ook loont</w:t>
      </w:r>
      <w:r w:rsidR="00047886">
        <w:t xml:space="preserve"> </w:t>
      </w:r>
      <w:r w:rsidRPr="004520D2">
        <w:t>om hierin te investeren.</w:t>
      </w:r>
      <w:r w:rsidR="00047886">
        <w:t xml:space="preserve"> </w:t>
      </w:r>
      <w:r w:rsidRPr="004520D2">
        <w:t>Jullie hebben aan IPLO</w:t>
      </w:r>
      <w:r w:rsidR="00047886">
        <w:t xml:space="preserve"> </w:t>
      </w:r>
      <w:r w:rsidRPr="004520D2">
        <w:t>ook de opdracht gegeven</w:t>
      </w:r>
      <w:r w:rsidR="00047886">
        <w:t xml:space="preserve"> </w:t>
      </w:r>
      <w:r w:rsidRPr="004520D2">
        <w:t>om bevoegd gezag te helpen hierbij,</w:t>
      </w:r>
      <w:r w:rsidR="00047886">
        <w:t xml:space="preserve"> </w:t>
      </w:r>
      <w:r w:rsidRPr="004520D2">
        <w:t>bij de uitvoering van die label C</w:t>
      </w:r>
      <w:r w:rsidR="00047886">
        <w:t xml:space="preserve"> </w:t>
      </w:r>
      <w:r w:rsidRPr="004520D2">
        <w:t>verplichtingen en het toezicht daarop.</w:t>
      </w:r>
      <w:r w:rsidR="00047886">
        <w:t xml:space="preserve"> </w:t>
      </w:r>
      <w:r w:rsidRPr="004520D2">
        <w:t>Kun je daar iets over vertellen,</w:t>
      </w:r>
      <w:r w:rsidR="00047886">
        <w:t xml:space="preserve"> </w:t>
      </w:r>
      <w:r w:rsidRPr="004520D2">
        <w:t>wat voor hulpmiddelen daarvoor zijn?</w:t>
      </w:r>
    </w:p>
    <w:p w14:paraId="66FDA25D" w14:textId="77777777" w:rsidR="004520D2" w:rsidRPr="004520D2" w:rsidRDefault="004520D2" w:rsidP="004520D2"/>
    <w:p w14:paraId="7C9C8B63" w14:textId="6C6DABD7" w:rsidR="004520D2" w:rsidRPr="004520D2" w:rsidRDefault="004520D2" w:rsidP="004520D2">
      <w:r w:rsidRPr="004520D2">
        <w:t>Ja, we vonden het heel belangrijk</w:t>
      </w:r>
      <w:r w:rsidR="00047886">
        <w:t xml:space="preserve"> </w:t>
      </w:r>
      <w:r w:rsidRPr="004520D2">
        <w:t>want je kan natuurlijk</w:t>
      </w:r>
      <w:r w:rsidR="00047886">
        <w:t xml:space="preserve"> </w:t>
      </w:r>
      <w:r w:rsidRPr="004520D2">
        <w:t>niet normering implementeren</w:t>
      </w:r>
      <w:r w:rsidR="00047886">
        <w:t xml:space="preserve"> </w:t>
      </w:r>
      <w:r w:rsidRPr="004520D2">
        <w:t xml:space="preserve">en </w:t>
      </w:r>
      <w:r w:rsidR="00047886">
        <w:t>v</w:t>
      </w:r>
      <w:r w:rsidRPr="004520D2">
        <w:t>erwachten</w:t>
      </w:r>
      <w:r w:rsidR="00047886">
        <w:t xml:space="preserve"> </w:t>
      </w:r>
      <w:r w:rsidRPr="004520D2">
        <w:t>dat het maar zomaar landt en gebeurt.</w:t>
      </w:r>
      <w:r w:rsidR="00047886">
        <w:t xml:space="preserve"> </w:t>
      </w:r>
      <w:r w:rsidRPr="004520D2">
        <w:t>Dus we vonden het heel belangrijk</w:t>
      </w:r>
      <w:r w:rsidR="00047886">
        <w:t xml:space="preserve"> </w:t>
      </w:r>
      <w:r w:rsidRPr="004520D2">
        <w:t>om goede ondersteuning erbij bij te bieden</w:t>
      </w:r>
      <w:r w:rsidR="00047886">
        <w:t xml:space="preserve"> </w:t>
      </w:r>
      <w:r w:rsidRPr="004520D2">
        <w:t>aan het bevoegd gezag,</w:t>
      </w:r>
      <w:r w:rsidR="00047886">
        <w:t xml:space="preserve"> </w:t>
      </w:r>
      <w:r w:rsidRPr="004520D2">
        <w:t>gemeenten en omgevingsdiensten.</w:t>
      </w:r>
      <w:r w:rsidR="00047886">
        <w:t xml:space="preserve"> </w:t>
      </w:r>
      <w:r w:rsidRPr="004520D2">
        <w:t>En daarom zijn we eigenlijk</w:t>
      </w:r>
      <w:r w:rsidR="00047886">
        <w:t xml:space="preserve"> </w:t>
      </w:r>
      <w:r w:rsidRPr="004520D2">
        <w:t>ook wel vroegtijdig begonnen</w:t>
      </w:r>
      <w:r w:rsidR="00047886">
        <w:t xml:space="preserve"> </w:t>
      </w:r>
      <w:r w:rsidRPr="004520D2">
        <w:t>om daarmee aan de slag te gaan</w:t>
      </w:r>
      <w:r w:rsidR="00047886">
        <w:t xml:space="preserve"> </w:t>
      </w:r>
      <w:r w:rsidRPr="004520D2">
        <w:t>en we hebben RVO gevraagd</w:t>
      </w:r>
      <w:r w:rsidR="00047886">
        <w:t xml:space="preserve"> </w:t>
      </w:r>
      <w:r w:rsidRPr="004520D2">
        <w:t>om bijvoorbeeld te zorgen</w:t>
      </w:r>
      <w:r w:rsidR="00047886">
        <w:t xml:space="preserve"> </w:t>
      </w:r>
      <w:r w:rsidRPr="004520D2">
        <w:t>voor goede data.</w:t>
      </w:r>
    </w:p>
    <w:p w14:paraId="748AD2C5" w14:textId="7FA31819" w:rsidR="004520D2" w:rsidRPr="004520D2" w:rsidRDefault="004520D2" w:rsidP="004520D2">
      <w:r w:rsidRPr="004520D2">
        <w:t>Maar we hebben jullie gevraagd</w:t>
      </w:r>
      <w:r w:rsidR="00047886">
        <w:t xml:space="preserve"> </w:t>
      </w:r>
      <w:r w:rsidRPr="004520D2">
        <w:t>om ook daarbij te helpen.</w:t>
      </w:r>
      <w:r w:rsidR="00047886">
        <w:t xml:space="preserve"> </w:t>
      </w:r>
      <w:r w:rsidRPr="004520D2">
        <w:t>Jullie hebben een handreiking en</w:t>
      </w:r>
    </w:p>
    <w:p w14:paraId="44CB17D4" w14:textId="439EBCF5" w:rsidR="004520D2" w:rsidRPr="004520D2" w:rsidRDefault="004520D2" w:rsidP="004520D2">
      <w:r w:rsidRPr="004520D2">
        <w:t>informatieblad op jullie website gezet,</w:t>
      </w:r>
      <w:r w:rsidR="00047886">
        <w:t xml:space="preserve"> </w:t>
      </w:r>
      <w:r w:rsidRPr="004520D2">
        <w:t>wat volgens mij ontzettend</w:t>
      </w:r>
      <w:r w:rsidR="00047886">
        <w:t xml:space="preserve"> </w:t>
      </w:r>
      <w:r w:rsidRPr="004520D2">
        <w:t>waardevol is voor toezichthouders</w:t>
      </w:r>
      <w:r w:rsidR="00047886">
        <w:t xml:space="preserve"> </w:t>
      </w:r>
      <w:r w:rsidRPr="004520D2">
        <w:t>die gewoon even niet weten</w:t>
      </w:r>
      <w:r w:rsidR="00047886">
        <w:t xml:space="preserve"> </w:t>
      </w:r>
      <w:r w:rsidRPr="004520D2">
        <w:t>hoe het ook alweer was,</w:t>
      </w:r>
      <w:r w:rsidR="00047886">
        <w:t xml:space="preserve"> </w:t>
      </w:r>
      <w:r w:rsidRPr="004520D2">
        <w:t>of die nog helemaal aan het begin staan.</w:t>
      </w:r>
      <w:r w:rsidR="00FF59FE">
        <w:t xml:space="preserve"> </w:t>
      </w:r>
      <w:r w:rsidRPr="004520D2">
        <w:t>Het is echt een heel mooi stappenplan.</w:t>
      </w:r>
    </w:p>
    <w:p w14:paraId="3E5DEBC5" w14:textId="77777777" w:rsidR="004520D2" w:rsidRPr="004520D2" w:rsidRDefault="004520D2" w:rsidP="004520D2"/>
    <w:p w14:paraId="2D563E1F" w14:textId="626F6DFC" w:rsidR="004520D2" w:rsidRPr="004520D2" w:rsidRDefault="004520D2" w:rsidP="004520D2">
      <w:r w:rsidRPr="004520D2">
        <w:t>Ja, precies, op de IPLO-site inderdaad</w:t>
      </w:r>
      <w:r w:rsidR="00FF59FE">
        <w:t xml:space="preserve"> </w:t>
      </w:r>
      <w:r w:rsidRPr="004520D2">
        <w:t>terug te vinden, wat je al aangaf.</w:t>
      </w:r>
    </w:p>
    <w:p w14:paraId="6099F657" w14:textId="77777777" w:rsidR="004520D2" w:rsidRPr="004520D2" w:rsidRDefault="004520D2" w:rsidP="004520D2"/>
    <w:p w14:paraId="4678716E" w14:textId="67760886" w:rsidR="004520D2" w:rsidRPr="004520D2" w:rsidRDefault="004520D2" w:rsidP="004520D2">
      <w:r w:rsidRPr="004520D2">
        <w:t>Wat jullie daarbij natuurlijk ook hebben,</w:t>
      </w:r>
      <w:r w:rsidR="00FF59FE">
        <w:t xml:space="preserve"> </w:t>
      </w:r>
      <w:r w:rsidRPr="004520D2">
        <w:t>is jullie helpdesk</w:t>
      </w:r>
      <w:r w:rsidR="00FF59FE">
        <w:t xml:space="preserve"> </w:t>
      </w:r>
      <w:r w:rsidRPr="004520D2">
        <w:t>waar vragen gesteld kunnen worden.</w:t>
      </w:r>
      <w:r w:rsidR="00FF59FE">
        <w:t xml:space="preserve"> </w:t>
      </w:r>
      <w:r w:rsidRPr="004520D2">
        <w:t>RVO heeft de helpdesk voor bedrijven.</w:t>
      </w:r>
      <w:r w:rsidR="00FF59FE">
        <w:t xml:space="preserve"> </w:t>
      </w:r>
      <w:r w:rsidRPr="004520D2">
        <w:t>Voor de ondernemers,</w:t>
      </w:r>
      <w:r w:rsidR="00FF59FE">
        <w:t xml:space="preserve"> </w:t>
      </w:r>
      <w:r w:rsidRPr="004520D2">
        <w:t>en IPLO meer voor de gemeente</w:t>
      </w:r>
      <w:r w:rsidR="00FF59FE">
        <w:t xml:space="preserve"> </w:t>
      </w:r>
      <w:r w:rsidRPr="004520D2">
        <w:t>en bevoegd gezagen.</w:t>
      </w:r>
    </w:p>
    <w:p w14:paraId="15A45DB5" w14:textId="77777777" w:rsidR="004520D2" w:rsidRPr="004520D2" w:rsidRDefault="004520D2" w:rsidP="004520D2"/>
    <w:p w14:paraId="5A4503D1" w14:textId="77777777" w:rsidR="004520D2" w:rsidRPr="004520D2" w:rsidRDefault="004520D2" w:rsidP="004520D2">
      <w:r w:rsidRPr="004520D2">
        <w:t>Zo is het, precies.</w:t>
      </w:r>
    </w:p>
    <w:p w14:paraId="24B03DF9" w14:textId="77777777" w:rsidR="004520D2" w:rsidRPr="004520D2" w:rsidRDefault="004520D2" w:rsidP="004520D2"/>
    <w:p w14:paraId="3DDAAEE6" w14:textId="4662B1B9" w:rsidR="004520D2" w:rsidRPr="004520D2" w:rsidRDefault="004520D2" w:rsidP="004520D2">
      <w:r w:rsidRPr="004520D2">
        <w:t>Jullie hebben ook voorbeeldbrieven</w:t>
      </w:r>
      <w:r w:rsidR="00FF59FE">
        <w:t xml:space="preserve"> </w:t>
      </w:r>
      <w:r w:rsidRPr="004520D2">
        <w:t>dus dat zijn</w:t>
      </w:r>
      <w:r w:rsidR="00FF59FE">
        <w:t xml:space="preserve"> </w:t>
      </w:r>
      <w:r w:rsidRPr="004520D2">
        <w:t>ontzettend concrete hulpmiddelen.</w:t>
      </w:r>
      <w:r w:rsidR="00FF59FE">
        <w:t xml:space="preserve"> </w:t>
      </w:r>
      <w:r w:rsidRPr="004520D2">
        <w:t>Er is ook bijvoorbeeld een onderzoek</w:t>
      </w:r>
      <w:r w:rsidR="00FF59FE">
        <w:t xml:space="preserve"> </w:t>
      </w:r>
      <w:r w:rsidRPr="004520D2">
        <w:t>gepubliceerd met een maatregelenlijst,</w:t>
      </w:r>
      <w:r w:rsidR="00FF59FE">
        <w:t xml:space="preserve"> </w:t>
      </w:r>
      <w:r w:rsidRPr="004520D2">
        <w:t>dus welke maatregelen</w:t>
      </w:r>
    </w:p>
    <w:p w14:paraId="14127DC0" w14:textId="1D7C3891" w:rsidR="004520D2" w:rsidRPr="004520D2" w:rsidRDefault="004520D2" w:rsidP="004520D2">
      <w:r w:rsidRPr="004520D2">
        <w:t>kunnen gebouweigenaren nemen.</w:t>
      </w:r>
      <w:r w:rsidR="00FF59FE">
        <w:t xml:space="preserve"> </w:t>
      </w:r>
      <w:r w:rsidRPr="004520D2">
        <w:t>Jullie bieden ook aan,</w:t>
      </w:r>
      <w:r w:rsidR="00FF59FE">
        <w:t xml:space="preserve"> </w:t>
      </w:r>
      <w:r w:rsidRPr="004520D2">
        <w:t>dat heb ik vernomen,</w:t>
      </w:r>
      <w:r w:rsidR="00FF59FE">
        <w:t xml:space="preserve"> </w:t>
      </w:r>
      <w:r w:rsidRPr="004520D2">
        <w:t>dat jullie ook presentaties aanbieden,</w:t>
      </w:r>
      <w:r w:rsidR="00FF59FE">
        <w:t xml:space="preserve"> </w:t>
      </w:r>
      <w:r w:rsidRPr="004520D2">
        <w:t>dus bij regionale bijeenkomsten.</w:t>
      </w:r>
    </w:p>
    <w:p w14:paraId="246EF0CD" w14:textId="77777777" w:rsidR="004520D2" w:rsidRPr="004520D2" w:rsidRDefault="004520D2" w:rsidP="004520D2"/>
    <w:p w14:paraId="6DC77C08" w14:textId="1AC74F25" w:rsidR="004520D2" w:rsidRPr="004520D2" w:rsidRDefault="004520D2" w:rsidP="004520D2">
      <w:r w:rsidRPr="004520D2">
        <w:t>Road shows, er zijn al een aantal geweest.</w:t>
      </w:r>
      <w:r w:rsidR="00FF59FE">
        <w:t xml:space="preserve"> </w:t>
      </w:r>
      <w:r w:rsidRPr="004520D2">
        <w:t>Maar als er inderdaad gemeenten zijn</w:t>
      </w:r>
      <w:r w:rsidR="00FF59FE">
        <w:t xml:space="preserve"> </w:t>
      </w:r>
      <w:r w:rsidRPr="004520D2">
        <w:t>of omgevingsdiensten</w:t>
      </w:r>
      <w:r w:rsidR="00FF59FE">
        <w:t xml:space="preserve"> </w:t>
      </w:r>
      <w:r w:rsidRPr="004520D2">
        <w:t>of in regionaal verband,</w:t>
      </w:r>
      <w:r w:rsidR="00FF59FE">
        <w:t xml:space="preserve"> </w:t>
      </w:r>
      <w:r w:rsidRPr="004520D2">
        <w:t>zou nog mooier zijn,</w:t>
      </w:r>
      <w:r w:rsidR="00FF59FE">
        <w:t xml:space="preserve"> </w:t>
      </w:r>
      <w:r w:rsidRPr="004520D2">
        <w:t>waar we inderdaad langs kunnen komen,</w:t>
      </w:r>
      <w:r w:rsidR="00FF59FE">
        <w:t xml:space="preserve"> </w:t>
      </w:r>
      <w:r w:rsidRPr="004520D2">
        <w:t>dan kunnen ze dat ook via de helpdesk</w:t>
      </w:r>
      <w:r w:rsidR="00FF59FE">
        <w:t xml:space="preserve"> </w:t>
      </w:r>
      <w:r w:rsidRPr="004520D2">
        <w:t>aangeven van we zijn geïnteresseerd</w:t>
      </w:r>
      <w:r w:rsidR="00FF59FE">
        <w:t xml:space="preserve"> </w:t>
      </w:r>
      <w:r w:rsidRPr="004520D2">
        <w:t>en dan zal iemand van ons</w:t>
      </w:r>
      <w:r w:rsidR="00FF59FE">
        <w:t xml:space="preserve"> </w:t>
      </w:r>
      <w:r w:rsidRPr="004520D2">
        <w:t>daar een presentatie gaan geven, klopt.</w:t>
      </w:r>
    </w:p>
    <w:p w14:paraId="18EE42C8" w14:textId="77777777" w:rsidR="004520D2" w:rsidRPr="004520D2" w:rsidRDefault="004520D2" w:rsidP="004520D2"/>
    <w:p w14:paraId="40E6BDBB" w14:textId="2FD2FF87" w:rsidR="004520D2" w:rsidRPr="004520D2" w:rsidRDefault="004520D2" w:rsidP="004520D2">
      <w:r w:rsidRPr="004520D2">
        <w:t>Dat is een mooi overzicht</w:t>
      </w:r>
      <w:r w:rsidR="00FF59FE">
        <w:t xml:space="preserve"> </w:t>
      </w:r>
      <w:r w:rsidRPr="004520D2">
        <w:t>en we hopen dat de omgevingsdiensten</w:t>
      </w:r>
      <w:r w:rsidR="00FF59FE">
        <w:t xml:space="preserve"> </w:t>
      </w:r>
      <w:r w:rsidRPr="004520D2">
        <w:t>daar flink gebruik van gaan maken.</w:t>
      </w:r>
      <w:r w:rsidR="00FF59FE">
        <w:t xml:space="preserve"> </w:t>
      </w:r>
      <w:r w:rsidRPr="004520D2">
        <w:t>En gemeentes want de</w:t>
      </w:r>
      <w:r w:rsidR="00FF59FE">
        <w:t xml:space="preserve"> </w:t>
      </w:r>
      <w:r w:rsidRPr="004520D2">
        <w:t>omgevingsdiensten zijn ermee bezig.</w:t>
      </w:r>
      <w:r w:rsidR="00FF59FE">
        <w:t xml:space="preserve"> </w:t>
      </w:r>
      <w:r w:rsidRPr="004520D2">
        <w:t>Gemeentes doen het zelf.</w:t>
      </w:r>
    </w:p>
    <w:p w14:paraId="6F098759" w14:textId="77777777" w:rsidR="004520D2" w:rsidRPr="004520D2" w:rsidRDefault="004520D2" w:rsidP="004520D2"/>
    <w:p w14:paraId="38C2837C" w14:textId="77777777" w:rsidR="004520D2" w:rsidRPr="004520D2" w:rsidRDefault="004520D2" w:rsidP="004520D2">
      <w:r w:rsidRPr="004520D2">
        <w:t>Terecht, zo is het, ja.</w:t>
      </w:r>
    </w:p>
    <w:p w14:paraId="193B103B" w14:textId="77777777" w:rsidR="004520D2" w:rsidRPr="004520D2" w:rsidRDefault="004520D2" w:rsidP="004520D2"/>
    <w:p w14:paraId="3B27E6A7" w14:textId="6D6B0570" w:rsidR="004520D2" w:rsidRPr="004520D2" w:rsidRDefault="004520D2" w:rsidP="004520D2">
      <w:r w:rsidRPr="004520D2">
        <w:t>Ja, maar goed, niet alleen IPLO, RVO ook,</w:t>
      </w:r>
      <w:r w:rsidR="00FF59FE">
        <w:t xml:space="preserve"> </w:t>
      </w:r>
      <w:r w:rsidRPr="004520D2">
        <w:t>jullie geven ook bepaalde ondersteuning</w:t>
      </w:r>
      <w:r w:rsidR="00FF59FE">
        <w:t xml:space="preserve"> </w:t>
      </w:r>
      <w:r w:rsidRPr="004520D2">
        <w:t>aan bevoegd gezag.</w:t>
      </w:r>
      <w:r w:rsidR="00FF59FE">
        <w:t xml:space="preserve"> </w:t>
      </w:r>
      <w:r w:rsidRPr="004520D2">
        <w:t>Karen, kun jij aangeven</w:t>
      </w:r>
      <w:r w:rsidR="00FF59FE">
        <w:t xml:space="preserve"> </w:t>
      </w:r>
      <w:r w:rsidRPr="004520D2">
        <w:t>wat de kantoorlijst inhoudt</w:t>
      </w:r>
      <w:r w:rsidR="00FF59FE">
        <w:t xml:space="preserve"> </w:t>
      </w:r>
      <w:r w:rsidRPr="004520D2">
        <w:t>en hoe de GIS kaart dan beschikbaar komt?</w:t>
      </w:r>
    </w:p>
    <w:p w14:paraId="04C8739B" w14:textId="77777777" w:rsidR="004520D2" w:rsidRPr="004520D2" w:rsidRDefault="004520D2" w:rsidP="004520D2"/>
    <w:p w14:paraId="2F34FE70" w14:textId="71E0D466" w:rsidR="004520D2" w:rsidRPr="004520D2" w:rsidRDefault="004520D2" w:rsidP="004520D2">
      <w:r w:rsidRPr="004520D2">
        <w:t>Ja, even de oorsprong van GIS-viewer</w:t>
      </w:r>
      <w:r w:rsidR="00FF59FE">
        <w:t xml:space="preserve"> </w:t>
      </w:r>
      <w:r w:rsidRPr="004520D2">
        <w:t>vertellen</w:t>
      </w:r>
      <w:r w:rsidR="00427989">
        <w:t>.</w:t>
      </w:r>
      <w:r w:rsidRPr="004520D2">
        <w:t xml:space="preserve"> </w:t>
      </w:r>
      <w:r w:rsidR="00427989">
        <w:t>D</w:t>
      </w:r>
      <w:r w:rsidRPr="004520D2">
        <w:t>at bevoegd gezag,</w:t>
      </w:r>
      <w:r w:rsidR="00427989">
        <w:t xml:space="preserve"> </w:t>
      </w:r>
      <w:r w:rsidRPr="004520D2">
        <w:t>we merkten dat die niet altijd</w:t>
      </w:r>
    </w:p>
    <w:p w14:paraId="7D8E1ABD" w14:textId="2AFA9C9B" w:rsidR="004520D2" w:rsidRPr="004520D2" w:rsidRDefault="004520D2" w:rsidP="004520D2">
      <w:r w:rsidRPr="004520D2">
        <w:t>voldoende zicht hebben</w:t>
      </w:r>
      <w:r w:rsidR="00427989">
        <w:t xml:space="preserve"> </w:t>
      </w:r>
      <w:r w:rsidRPr="004520D2">
        <w:t>op de kantoren in hun toezichtgebied,</w:t>
      </w:r>
      <w:r w:rsidR="00427989">
        <w:t xml:space="preserve"> </w:t>
      </w:r>
      <w:r w:rsidRPr="004520D2">
        <w:t>hebben we gekeken,</w:t>
      </w:r>
      <w:r w:rsidR="00427989">
        <w:t xml:space="preserve"> </w:t>
      </w:r>
      <w:r w:rsidRPr="004520D2">
        <w:t>hoe kunnen wij hen helpen?</w:t>
      </w:r>
      <w:r w:rsidR="00427989">
        <w:t xml:space="preserve"> </w:t>
      </w:r>
      <w:r w:rsidRPr="004520D2">
        <w:t>Daarop is de GIS viewer ontwikkeld,</w:t>
      </w:r>
      <w:r w:rsidR="00427989">
        <w:t xml:space="preserve"> </w:t>
      </w:r>
      <w:r w:rsidRPr="004520D2">
        <w:t>inderdaad een plaatje ervan.</w:t>
      </w:r>
    </w:p>
    <w:p w14:paraId="4FA4CDEE" w14:textId="77777777" w:rsidR="004520D2" w:rsidRPr="004520D2" w:rsidRDefault="004520D2" w:rsidP="004520D2"/>
    <w:p w14:paraId="7AB504CE" w14:textId="33B4CBFE" w:rsidR="004520D2" w:rsidRPr="004520D2" w:rsidRDefault="004520D2" w:rsidP="004520D2">
      <w:r w:rsidRPr="004520D2">
        <w:t>Vanuit die GIS viewer</w:t>
      </w:r>
      <w:r w:rsidR="00427989">
        <w:t xml:space="preserve"> </w:t>
      </w:r>
      <w:r w:rsidRPr="004520D2">
        <w:t>kan een adressenlijst worden gemaakt.</w:t>
      </w:r>
      <w:r w:rsidR="00427989">
        <w:t xml:space="preserve"> </w:t>
      </w:r>
      <w:r w:rsidRPr="004520D2">
        <w:t>Dat kunnen gemeenten zelf doen.</w:t>
      </w:r>
      <w:r w:rsidR="00427989">
        <w:t xml:space="preserve"> </w:t>
      </w:r>
      <w:r w:rsidRPr="004520D2">
        <w:t>Ze kunnen ook RVO een mail sturen</w:t>
      </w:r>
      <w:r w:rsidR="00427989">
        <w:t xml:space="preserve"> </w:t>
      </w:r>
      <w:r w:rsidRPr="004520D2">
        <w:t>met het verzoek</w:t>
      </w:r>
      <w:r w:rsidR="00427989">
        <w:t xml:space="preserve"> </w:t>
      </w:r>
      <w:r w:rsidRPr="004520D2">
        <w:t>om het aanleveren van die lijst.</w:t>
      </w:r>
      <w:r w:rsidR="00427989">
        <w:t xml:space="preserve"> </w:t>
      </w:r>
      <w:r w:rsidRPr="004520D2">
        <w:t>Uit dezelfde kaart is die afkomstig.</w:t>
      </w:r>
      <w:r w:rsidR="00427989">
        <w:t xml:space="preserve"> </w:t>
      </w:r>
      <w:r w:rsidRPr="004520D2">
        <w:t>En aan de hand van de adressenlijst</w:t>
      </w:r>
      <w:r w:rsidR="00427989">
        <w:t xml:space="preserve"> </w:t>
      </w:r>
      <w:r w:rsidRPr="004520D2">
        <w:t>kan een gemeente dan zelf aan de slag gaan</w:t>
      </w:r>
      <w:r w:rsidR="00427989">
        <w:t xml:space="preserve"> </w:t>
      </w:r>
      <w:r w:rsidRPr="004520D2">
        <w:t>met het verzamelen van meer eigen data</w:t>
      </w:r>
      <w:r w:rsidR="00427989">
        <w:t xml:space="preserve"> </w:t>
      </w:r>
      <w:r w:rsidRPr="004520D2">
        <w:t>en het verfijnen van die lijst</w:t>
      </w:r>
      <w:r w:rsidR="00427989">
        <w:t xml:space="preserve"> </w:t>
      </w:r>
      <w:r w:rsidRPr="004520D2">
        <w:t>zodat ze hun toezicht</w:t>
      </w:r>
    </w:p>
    <w:p w14:paraId="0D864DF2" w14:textId="77777777" w:rsidR="004520D2" w:rsidRPr="004520D2" w:rsidRDefault="004520D2" w:rsidP="004520D2">
      <w:r w:rsidRPr="004520D2">
        <w:t>kunnen gaan opstarten.</w:t>
      </w:r>
    </w:p>
    <w:p w14:paraId="7469012C" w14:textId="77777777" w:rsidR="004520D2" w:rsidRPr="004520D2" w:rsidRDefault="004520D2" w:rsidP="004520D2"/>
    <w:p w14:paraId="10B64DC9" w14:textId="4D198370" w:rsidR="004520D2" w:rsidRPr="004520D2" w:rsidRDefault="004520D2" w:rsidP="004520D2">
      <w:r w:rsidRPr="004520D2">
        <w:t>Wat we halen uit die GIS viewer</w:t>
      </w:r>
      <w:r w:rsidR="00427989">
        <w:t xml:space="preserve"> </w:t>
      </w:r>
      <w:r w:rsidRPr="004520D2">
        <w:t>of waar die GIS viewer op is gebaseerd.</w:t>
      </w:r>
      <w:r w:rsidR="00427989">
        <w:t xml:space="preserve"> </w:t>
      </w:r>
      <w:r w:rsidRPr="004520D2">
        <w:t>Dat is gebaseerd op de openbare bronnen,</w:t>
      </w:r>
      <w:r w:rsidR="00427989">
        <w:t xml:space="preserve"> </w:t>
      </w:r>
      <w:r w:rsidRPr="004520D2">
        <w:t>dat is de BAG, EP-Online en de WOZ.</w:t>
      </w:r>
      <w:r w:rsidR="00427989">
        <w:t xml:space="preserve"> </w:t>
      </w:r>
      <w:r w:rsidRPr="004520D2">
        <w:t>En als je dus naar die GIS viewer toe gaat</w:t>
      </w:r>
    </w:p>
    <w:p w14:paraId="5D8A7045" w14:textId="6EDBB439" w:rsidR="004520D2" w:rsidRPr="004520D2" w:rsidRDefault="004520D2" w:rsidP="004520D2">
      <w:r w:rsidRPr="004520D2">
        <w:t>of als je een lijst opvraagt,</w:t>
      </w:r>
      <w:r w:rsidR="00427989">
        <w:t xml:space="preserve"> </w:t>
      </w:r>
      <w:r w:rsidRPr="004520D2">
        <w:t>dan kun je daar</w:t>
      </w:r>
      <w:r w:rsidR="00427989">
        <w:t xml:space="preserve"> </w:t>
      </w:r>
      <w:r w:rsidRPr="004520D2">
        <w:t>een aantal gegevens op vinden.</w:t>
      </w:r>
      <w:r w:rsidR="00427989">
        <w:t xml:space="preserve"> </w:t>
      </w:r>
      <w:r w:rsidRPr="004520D2">
        <w:t>Wij gaan eerst kijken</w:t>
      </w:r>
    </w:p>
    <w:p w14:paraId="1CCEBE53" w14:textId="3FF995E0" w:rsidR="004520D2" w:rsidRPr="004520D2" w:rsidRDefault="004520D2" w:rsidP="004520D2">
      <w:r w:rsidRPr="004520D2">
        <w:t>de kantoren die daarop staan,</w:t>
      </w:r>
      <w:r w:rsidR="00427989">
        <w:t xml:space="preserve"> </w:t>
      </w:r>
      <w:r w:rsidRPr="004520D2">
        <w:t>of de gebouwen die daarop staan,</w:t>
      </w:r>
      <w:r w:rsidR="00427989">
        <w:t xml:space="preserve"> </w:t>
      </w:r>
      <w:r w:rsidRPr="004520D2">
        <w:t>hebben die een pure kantoorfunctie</w:t>
      </w:r>
      <w:r w:rsidR="00427989">
        <w:t xml:space="preserve"> </w:t>
      </w:r>
      <w:r w:rsidRPr="004520D2">
        <w:t>of hebben ze een gemengde functie?</w:t>
      </w:r>
      <w:r w:rsidR="00427989">
        <w:t xml:space="preserve"> </w:t>
      </w:r>
      <w:r w:rsidRPr="004520D2">
        <w:t>Dat is eigenlijk de eerste schifting</w:t>
      </w:r>
    </w:p>
    <w:p w14:paraId="426842F4" w14:textId="77777777" w:rsidR="004520D2" w:rsidRPr="004520D2" w:rsidRDefault="004520D2" w:rsidP="004520D2">
      <w:r w:rsidRPr="004520D2">
        <w:t>die plaatsvindt.</w:t>
      </w:r>
    </w:p>
    <w:p w14:paraId="1076F5C2" w14:textId="6516681E" w:rsidR="004520D2" w:rsidRPr="004520D2" w:rsidRDefault="004520D2" w:rsidP="004520D2">
      <w:r w:rsidRPr="004520D2">
        <w:lastRenderedPageBreak/>
        <w:t>Vervolgens gaan we kijken, kunnen we al</w:t>
      </w:r>
      <w:r w:rsidR="00427989">
        <w:t xml:space="preserve"> </w:t>
      </w:r>
      <w:r w:rsidRPr="004520D2">
        <w:t>een aantal uitzonderingen eruit halen,</w:t>
      </w:r>
      <w:r w:rsidR="00427989">
        <w:t xml:space="preserve"> </w:t>
      </w:r>
      <w:r w:rsidRPr="004520D2">
        <w:t>bijvoorbeeld zoals de monumenten</w:t>
      </w:r>
      <w:r w:rsidR="00427989">
        <w:t xml:space="preserve"> </w:t>
      </w:r>
      <w:r w:rsidRPr="004520D2">
        <w:t>of de minimum 100 vierkante meter,</w:t>
      </w:r>
      <w:r w:rsidR="00427989">
        <w:t xml:space="preserve"> </w:t>
      </w:r>
      <w:r w:rsidRPr="004520D2">
        <w:t>de kleine kantoren,</w:t>
      </w:r>
      <w:r w:rsidR="00427989">
        <w:t xml:space="preserve"> </w:t>
      </w:r>
      <w:r w:rsidRPr="004520D2">
        <w:t>die kunnen we er ook uithalen.</w:t>
      </w:r>
    </w:p>
    <w:p w14:paraId="3EBEDC88" w14:textId="77777777" w:rsidR="004520D2" w:rsidRPr="004520D2" w:rsidRDefault="004520D2" w:rsidP="004520D2"/>
    <w:p w14:paraId="7B3A49A6" w14:textId="1CE0DF8D" w:rsidR="004520D2" w:rsidRPr="004520D2" w:rsidRDefault="004520D2" w:rsidP="004520D2">
      <w:r w:rsidRPr="004520D2">
        <w:t>De andere uitzonderingen</w:t>
      </w:r>
      <w:r w:rsidR="00427989">
        <w:t xml:space="preserve"> </w:t>
      </w:r>
      <w:r w:rsidRPr="004520D2">
        <w:t>worden wat lastiger.</w:t>
      </w:r>
      <w:r w:rsidR="00427989">
        <w:t xml:space="preserve"> </w:t>
      </w:r>
      <w:r w:rsidRPr="004520D2">
        <w:t>Bijvoorbeeld sloop staat er soms wel op,</w:t>
      </w:r>
    </w:p>
    <w:p w14:paraId="1ABFFB96" w14:textId="12FE2772" w:rsidR="004520D2" w:rsidRPr="004520D2" w:rsidRDefault="004520D2" w:rsidP="004520D2">
      <w:r w:rsidRPr="004520D2">
        <w:t>soms niet of eigenlijk heel vaak niet.</w:t>
      </w:r>
      <w:r w:rsidR="00427989">
        <w:t xml:space="preserve"> </w:t>
      </w:r>
      <w:r w:rsidRPr="004520D2">
        <w:t>En ook transformatie</w:t>
      </w:r>
    </w:p>
    <w:p w14:paraId="7BF9EB40" w14:textId="43C52321" w:rsidR="004520D2" w:rsidRPr="004520D2" w:rsidRDefault="004520D2" w:rsidP="004520D2">
      <w:r w:rsidRPr="004520D2">
        <w:t>kunnen we er niet uithalen.</w:t>
      </w:r>
      <w:r w:rsidR="00767D26">
        <w:t xml:space="preserve"> </w:t>
      </w:r>
      <w:r w:rsidRPr="004520D2">
        <w:t>Vaak ook de 50 procent uitzondering,</w:t>
      </w:r>
      <w:r w:rsidR="00767D26">
        <w:t xml:space="preserve"> </w:t>
      </w:r>
      <w:r w:rsidRPr="004520D2">
        <w:t>dus dat gaat om de gemengde functies.</w:t>
      </w:r>
      <w:r w:rsidR="00767D26">
        <w:t xml:space="preserve"> </w:t>
      </w:r>
      <w:r w:rsidRPr="004520D2">
        <w:t>Die kunnen we er vaak ook niet uithalen</w:t>
      </w:r>
      <w:r w:rsidR="00767D26">
        <w:t xml:space="preserve"> </w:t>
      </w:r>
      <w:r w:rsidRPr="004520D2">
        <w:t>omdat we niet met betrouwbaarheid kunnen</w:t>
      </w:r>
    </w:p>
    <w:p w14:paraId="01ECFB4F" w14:textId="56FB9454" w:rsidR="004520D2" w:rsidRDefault="004520D2" w:rsidP="004520D2">
      <w:r w:rsidRPr="004520D2">
        <w:t>zeggen dat de verhoudingen dan kloppen.</w:t>
      </w:r>
      <w:r w:rsidR="00767D26">
        <w:t xml:space="preserve"> </w:t>
      </w:r>
      <w:r w:rsidRPr="004520D2">
        <w:t>Als we die data dan aan elkaar koppelen</w:t>
      </w:r>
      <w:r w:rsidR="00767D26">
        <w:t xml:space="preserve"> </w:t>
      </w:r>
      <w:r w:rsidRPr="004520D2">
        <w:t>dan komt er een soort conclusie uit.</w:t>
      </w:r>
      <w:r w:rsidR="00767D26">
        <w:t xml:space="preserve"> </w:t>
      </w:r>
      <w:r w:rsidRPr="004520D2">
        <w:t>En dat is dan of een kantoorgebouw</w:t>
      </w:r>
      <w:r w:rsidR="00767D26">
        <w:t xml:space="preserve"> </w:t>
      </w:r>
      <w:r w:rsidRPr="004520D2">
        <w:t>zeer waarschijnlijk label C-plichtig is,</w:t>
      </w:r>
      <w:r w:rsidR="00767D26">
        <w:t xml:space="preserve"> </w:t>
      </w:r>
      <w:r w:rsidRPr="004520D2">
        <w:t>of die vermoedelijk label C-plichtig is,</w:t>
      </w:r>
      <w:r w:rsidR="00767D26">
        <w:t xml:space="preserve"> </w:t>
      </w:r>
      <w:r w:rsidRPr="004520D2">
        <w:t>of niet label C-plichtig is.</w:t>
      </w:r>
    </w:p>
    <w:p w14:paraId="2CAC8547" w14:textId="77777777" w:rsidR="00767D26" w:rsidRPr="004520D2" w:rsidRDefault="00767D26" w:rsidP="004520D2"/>
    <w:p w14:paraId="72BD0A1E" w14:textId="775AC732" w:rsidR="004520D2" w:rsidRPr="004520D2" w:rsidRDefault="004520D2" w:rsidP="004520D2">
      <w:r w:rsidRPr="004520D2">
        <w:t>En uit de lijst haal je dan ook nog</w:t>
      </w:r>
      <w:r w:rsidR="00767D26">
        <w:t xml:space="preserve"> </w:t>
      </w:r>
      <w:r w:rsidRPr="004520D2">
        <w:t>of er een label geregistreerd is,</w:t>
      </w:r>
      <w:r w:rsidR="00767D26">
        <w:t xml:space="preserve"> </w:t>
      </w:r>
      <w:r w:rsidRPr="004520D2">
        <w:t>welk label geregistreerd is en</w:t>
      </w:r>
    </w:p>
    <w:p w14:paraId="6C0FBE97" w14:textId="1B7F3527" w:rsidR="004520D2" w:rsidRPr="004520D2" w:rsidRDefault="004520D2" w:rsidP="004520D2">
      <w:r w:rsidRPr="004520D2">
        <w:t>wat de geldigheidsduur van dat label is.</w:t>
      </w:r>
      <w:r w:rsidR="00767D26">
        <w:t xml:space="preserve"> </w:t>
      </w:r>
      <w:r w:rsidRPr="004520D2">
        <w:t>Dat is eigenlijk wat wij kunnen aanbieden.</w:t>
      </w:r>
      <w:r w:rsidR="00767D26">
        <w:t xml:space="preserve"> </w:t>
      </w:r>
      <w:r w:rsidRPr="004520D2">
        <w:t>We zeggen daar wel bij,</w:t>
      </w:r>
      <w:r w:rsidR="00767D26">
        <w:t xml:space="preserve"> </w:t>
      </w:r>
      <w:r w:rsidRPr="004520D2">
        <w:t>het zijn indicaties,</w:t>
      </w:r>
      <w:r w:rsidR="00767D26">
        <w:t xml:space="preserve"> </w:t>
      </w:r>
      <w:r w:rsidRPr="004520D2">
        <w:t>het is een eerste stap, dat zie je ook</w:t>
      </w:r>
      <w:r w:rsidR="00767D26">
        <w:t xml:space="preserve"> </w:t>
      </w:r>
      <w:r w:rsidRPr="004520D2">
        <w:t>in het stappenplan van IPLO,</w:t>
      </w:r>
      <w:r w:rsidR="00767D26">
        <w:t xml:space="preserve"> </w:t>
      </w:r>
      <w:r w:rsidRPr="004520D2">
        <w:t>het is een eerste stap</w:t>
      </w:r>
      <w:r w:rsidR="00767D26">
        <w:t xml:space="preserve"> </w:t>
      </w:r>
      <w:r w:rsidRPr="004520D2">
        <w:t>die je als gemeente kan zetten.</w:t>
      </w:r>
    </w:p>
    <w:p w14:paraId="2F699D09" w14:textId="77777777" w:rsidR="00F65220" w:rsidRDefault="00F65220" w:rsidP="004520D2"/>
    <w:p w14:paraId="4837F6C7" w14:textId="102B2A81" w:rsidR="004520D2" w:rsidRPr="004520D2" w:rsidRDefault="004520D2" w:rsidP="004520D2">
      <w:r w:rsidRPr="004520D2">
        <w:t>Je zal hem dus vervolgens zelf moeten gaan</w:t>
      </w:r>
      <w:r w:rsidR="00F65220">
        <w:t xml:space="preserve"> </w:t>
      </w:r>
      <w:r w:rsidRPr="004520D2">
        <w:t>verfijnen met je eigen data</w:t>
      </w:r>
      <w:r w:rsidR="00F65220">
        <w:t xml:space="preserve"> </w:t>
      </w:r>
      <w:r w:rsidRPr="004520D2">
        <w:t>en vooral met feitelijk toezicht.</w:t>
      </w:r>
      <w:r w:rsidR="00F65220">
        <w:t xml:space="preserve"> </w:t>
      </w:r>
      <w:r w:rsidRPr="004520D2">
        <w:t>Want de label C-verplichting voor kantoren</w:t>
      </w:r>
      <w:r w:rsidR="00F65220">
        <w:t xml:space="preserve"> </w:t>
      </w:r>
      <w:r w:rsidRPr="004520D2">
        <w:t>is gekoppeld aan het feitelijk gebruik,</w:t>
      </w:r>
      <w:r w:rsidR="00F65220">
        <w:t xml:space="preserve"> </w:t>
      </w:r>
      <w:r w:rsidRPr="004520D2">
        <w:t>dus op dat niveau</w:t>
      </w:r>
      <w:r w:rsidR="00F65220">
        <w:t xml:space="preserve"> </w:t>
      </w:r>
      <w:r w:rsidRPr="004520D2">
        <w:t>zal je ook moeten toetsen.</w:t>
      </w:r>
    </w:p>
    <w:p w14:paraId="26030231" w14:textId="77777777" w:rsidR="004520D2" w:rsidRPr="004520D2" w:rsidRDefault="004520D2" w:rsidP="004520D2"/>
    <w:p w14:paraId="5A27627F" w14:textId="5C13E887" w:rsidR="004520D2" w:rsidRPr="004520D2" w:rsidRDefault="004520D2" w:rsidP="004520D2">
      <w:r w:rsidRPr="004520D2">
        <w:t>Ja, precies, maar uiteindelijk</w:t>
      </w:r>
      <w:r w:rsidR="00F65220">
        <w:t xml:space="preserve"> </w:t>
      </w:r>
      <w:r w:rsidRPr="004520D2">
        <w:t>kan de omgevingsdienst</w:t>
      </w:r>
      <w:r w:rsidR="00F65220">
        <w:t xml:space="preserve"> </w:t>
      </w:r>
      <w:r w:rsidRPr="004520D2">
        <w:t>op basis van die cijfers</w:t>
      </w:r>
      <w:r w:rsidR="00F65220">
        <w:t xml:space="preserve"> </w:t>
      </w:r>
      <w:r w:rsidRPr="004520D2">
        <w:t>eigenlijk wel zien,</w:t>
      </w:r>
      <w:r w:rsidR="00F65220">
        <w:t xml:space="preserve"> </w:t>
      </w:r>
      <w:r w:rsidRPr="004520D2">
        <w:t>er zijn eigenlijk drie gradaties</w:t>
      </w:r>
      <w:r w:rsidR="00F65220">
        <w:t xml:space="preserve"> </w:t>
      </w:r>
      <w:r w:rsidRPr="004520D2">
        <w:t>van betrouwbaarheid</w:t>
      </w:r>
      <w:r w:rsidR="00F65220">
        <w:t xml:space="preserve"> </w:t>
      </w:r>
      <w:r w:rsidRPr="004520D2">
        <w:t>over in hoeverre een kantoor wel dan</w:t>
      </w:r>
      <w:r w:rsidR="00F65220">
        <w:t xml:space="preserve"> </w:t>
      </w:r>
      <w:r w:rsidRPr="004520D2">
        <w:t>niet label C-plichtig is.</w:t>
      </w:r>
    </w:p>
    <w:p w14:paraId="33FA911B" w14:textId="77777777" w:rsidR="004520D2" w:rsidRPr="004520D2" w:rsidRDefault="004520D2" w:rsidP="004520D2"/>
    <w:p w14:paraId="79D8DC81" w14:textId="48BE7FD6" w:rsidR="004520D2" w:rsidRPr="004520D2" w:rsidRDefault="004520D2" w:rsidP="004520D2">
      <w:r w:rsidRPr="004520D2">
        <w:t>Ja, wat nog wel goed is,</w:t>
      </w:r>
      <w:r w:rsidR="00D80446">
        <w:t xml:space="preserve"> </w:t>
      </w:r>
      <w:r w:rsidRPr="004520D2">
        <w:t>één keer in het kwartaal</w:t>
      </w:r>
      <w:r w:rsidR="00D80446">
        <w:t xml:space="preserve"> </w:t>
      </w:r>
      <w:r w:rsidRPr="004520D2">
        <w:t>wordt de lijst geüpdatet.</w:t>
      </w:r>
      <w:r w:rsidR="00D80446">
        <w:t xml:space="preserve"> </w:t>
      </w:r>
      <w:r w:rsidRPr="004520D2">
        <w:t>Dus op dat moment</w:t>
      </w:r>
    </w:p>
    <w:p w14:paraId="50F0DB91" w14:textId="779203BB" w:rsidR="004520D2" w:rsidRPr="004520D2" w:rsidRDefault="004520D2" w:rsidP="004520D2">
      <w:r w:rsidRPr="004520D2">
        <w:t>kan of een bevoegd gezag,</w:t>
      </w:r>
      <w:r w:rsidR="00D80446">
        <w:t xml:space="preserve"> </w:t>
      </w:r>
      <w:r w:rsidRPr="004520D2">
        <w:t>een gemeente, omgevingsdienst</w:t>
      </w:r>
      <w:r w:rsidR="00D80446">
        <w:t xml:space="preserve"> </w:t>
      </w:r>
      <w:r w:rsidRPr="004520D2">
        <w:t>zelf dus weer nieuwe data eruit halen</w:t>
      </w:r>
      <w:r w:rsidR="00D80446">
        <w:t xml:space="preserve"> </w:t>
      </w:r>
      <w:r w:rsidRPr="004520D2">
        <w:t>of bij ons een nieuwe lijst opvragen.</w:t>
      </w:r>
    </w:p>
    <w:p w14:paraId="4324258A" w14:textId="77777777" w:rsidR="004520D2" w:rsidRPr="004520D2" w:rsidRDefault="004520D2" w:rsidP="004520D2"/>
    <w:p w14:paraId="4508F002" w14:textId="06205C07" w:rsidR="004520D2" w:rsidRPr="004520D2" w:rsidRDefault="004520D2" w:rsidP="004520D2">
      <w:r w:rsidRPr="004520D2">
        <w:t>Ja, dus die regelmatige update die zorgt</w:t>
      </w:r>
      <w:r w:rsidR="00D80446">
        <w:t xml:space="preserve"> </w:t>
      </w:r>
      <w:r w:rsidRPr="004520D2">
        <w:t>ervoor dat die lijst niet veroudert.</w:t>
      </w:r>
      <w:r w:rsidR="00D80446">
        <w:t xml:space="preserve"> </w:t>
      </w:r>
      <w:r w:rsidRPr="004520D2">
        <w:t>Tim noemde 60 procent.</w:t>
      </w:r>
      <w:r w:rsidR="00D80446">
        <w:t xml:space="preserve"> </w:t>
      </w:r>
      <w:r w:rsidRPr="004520D2">
        <w:t>Is dat de update per 1 oktober dan?</w:t>
      </w:r>
    </w:p>
    <w:p w14:paraId="02EC5C31" w14:textId="77777777" w:rsidR="004520D2" w:rsidRPr="004520D2" w:rsidRDefault="004520D2" w:rsidP="004520D2"/>
    <w:p w14:paraId="5A1A35A6" w14:textId="77777777" w:rsidR="004520D2" w:rsidRPr="004520D2" w:rsidRDefault="004520D2" w:rsidP="004520D2">
      <w:r w:rsidRPr="004520D2">
        <w:t>Ja, dat is 1 oktober inderdaad.</w:t>
      </w:r>
    </w:p>
    <w:p w14:paraId="3A8909FB" w14:textId="77777777" w:rsidR="004520D2" w:rsidRPr="004520D2" w:rsidRDefault="004520D2" w:rsidP="004520D2"/>
    <w:p w14:paraId="47941378" w14:textId="77777777" w:rsidR="004520D2" w:rsidRPr="004520D2" w:rsidRDefault="004520D2" w:rsidP="004520D2">
      <w:r w:rsidRPr="004520D2">
        <w:t>Ja, dus redelijk recent.</w:t>
      </w:r>
    </w:p>
    <w:p w14:paraId="16BBCDF8" w14:textId="77777777" w:rsidR="004520D2" w:rsidRPr="004520D2" w:rsidRDefault="004520D2" w:rsidP="004520D2"/>
    <w:p w14:paraId="4B2DB505" w14:textId="429F59A2" w:rsidR="004520D2" w:rsidRPr="004520D2" w:rsidRDefault="004520D2" w:rsidP="004520D2">
      <w:r w:rsidRPr="004520D2">
        <w:t>Vanuit OD Midden-Holland hebben jullie</w:t>
      </w:r>
      <w:r w:rsidR="00D80446">
        <w:t xml:space="preserve"> </w:t>
      </w:r>
      <w:r w:rsidRPr="004520D2">
        <w:t>natuurlijk zelf aan de lijst gewerkt.</w:t>
      </w:r>
      <w:r w:rsidR="00D80446">
        <w:t xml:space="preserve"> </w:t>
      </w:r>
      <w:r w:rsidRPr="004520D2">
        <w:t>Jullie hebben ook</w:t>
      </w:r>
    </w:p>
    <w:p w14:paraId="2DCC5F05" w14:textId="35129632" w:rsidR="004520D2" w:rsidRPr="004520D2" w:rsidRDefault="004520D2" w:rsidP="004520D2">
      <w:r w:rsidRPr="004520D2">
        <w:t>een aantal zaken toegevoegd.</w:t>
      </w:r>
      <w:r w:rsidR="00D80446">
        <w:t xml:space="preserve"> </w:t>
      </w:r>
      <w:r w:rsidRPr="004520D2">
        <w:t>Kun je daar iets over vertellen, Ruben?</w:t>
      </w:r>
    </w:p>
    <w:p w14:paraId="14660BBA" w14:textId="77777777" w:rsidR="004520D2" w:rsidRPr="004520D2" w:rsidRDefault="004520D2" w:rsidP="004520D2"/>
    <w:p w14:paraId="31726CD0" w14:textId="45F0EEB0" w:rsidR="004520D2" w:rsidRPr="004520D2" w:rsidRDefault="004520D2" w:rsidP="004520D2">
      <w:r w:rsidRPr="004520D2">
        <w:t>Ja dat klopt,</w:t>
      </w:r>
      <w:r w:rsidR="00D80446">
        <w:t xml:space="preserve"> </w:t>
      </w:r>
      <w:r w:rsidRPr="004520D2">
        <w:t>eigenlijk wat Karen zegt.</w:t>
      </w:r>
      <w:r w:rsidR="00D80446">
        <w:t xml:space="preserve"> </w:t>
      </w:r>
      <w:r w:rsidRPr="004520D2">
        <w:t>We hebben de lijst eigenlijk gezien</w:t>
      </w:r>
      <w:r w:rsidR="00D80446">
        <w:t xml:space="preserve"> </w:t>
      </w:r>
      <w:r w:rsidRPr="004520D2">
        <w:t>als een startpunt van onze werkzaamheden,</w:t>
      </w:r>
      <w:r w:rsidR="00D80446">
        <w:t xml:space="preserve"> </w:t>
      </w:r>
      <w:r w:rsidRPr="004520D2">
        <w:t>passen de landelijke</w:t>
      </w:r>
      <w:r w:rsidR="00D80446">
        <w:t xml:space="preserve"> </w:t>
      </w:r>
      <w:r w:rsidRPr="004520D2">
        <w:t>handhavingsstrategie toe</w:t>
      </w:r>
      <w:r w:rsidR="00D80446">
        <w:t xml:space="preserve"> </w:t>
      </w:r>
      <w:r w:rsidRPr="004520D2">
        <w:t>met het mooie stappenplan</w:t>
      </w:r>
    </w:p>
    <w:p w14:paraId="3660E118" w14:textId="4D08602B" w:rsidR="004520D2" w:rsidRPr="004520D2" w:rsidRDefault="004520D2" w:rsidP="004520D2">
      <w:r w:rsidRPr="004520D2">
        <w:t>wat is ontwikkeld.</w:t>
      </w:r>
      <w:r w:rsidR="00D80446">
        <w:t xml:space="preserve"> </w:t>
      </w:r>
      <w:r w:rsidRPr="004520D2">
        <w:t>In het begin</w:t>
      </w:r>
      <w:r w:rsidR="00D80446">
        <w:t xml:space="preserve"> </w:t>
      </w:r>
      <w:r w:rsidRPr="004520D2">
        <w:t>was het best wel een worsteling.</w:t>
      </w:r>
      <w:r w:rsidR="00D80446">
        <w:t xml:space="preserve"> </w:t>
      </w:r>
      <w:r w:rsidRPr="004520D2">
        <w:t>Je neemt de lijst heel snel,</w:t>
      </w:r>
      <w:r w:rsidR="00D80446">
        <w:t xml:space="preserve"> </w:t>
      </w:r>
      <w:r w:rsidRPr="004520D2">
        <w:t>waarschijnlijk, dus we moeten gaan kijken,</w:t>
      </w:r>
      <w:r w:rsidR="00D80446">
        <w:t xml:space="preserve"> </w:t>
      </w:r>
      <w:r w:rsidRPr="004520D2">
        <w:t>voldoet dit gebouw wel</w:t>
      </w:r>
      <w:r w:rsidR="00D80446">
        <w:t xml:space="preserve"> </w:t>
      </w:r>
      <w:r w:rsidRPr="004520D2">
        <w:t>of niet aan die label C-verplichting?</w:t>
      </w:r>
    </w:p>
    <w:p w14:paraId="2DF5B6C8" w14:textId="77777777" w:rsidR="00D80446" w:rsidRDefault="00D80446" w:rsidP="004520D2"/>
    <w:p w14:paraId="514DD90E" w14:textId="145BC167" w:rsidR="004520D2" w:rsidRPr="004520D2" w:rsidRDefault="004520D2" w:rsidP="004520D2">
      <w:r w:rsidRPr="004520D2">
        <w:t>En gaandeweg merkten wij</w:t>
      </w:r>
      <w:r w:rsidR="00D80446">
        <w:t xml:space="preserve"> </w:t>
      </w:r>
      <w:r w:rsidRPr="004520D2">
        <w:t>dat er behoefte is geweest</w:t>
      </w:r>
      <w:r w:rsidR="00D80446">
        <w:t xml:space="preserve"> </w:t>
      </w:r>
      <w:r w:rsidRPr="004520D2">
        <w:t>om meer lokale data toe te voegen</w:t>
      </w:r>
    </w:p>
    <w:p w14:paraId="1EF8FA63" w14:textId="0D90D6B7" w:rsidR="004520D2" w:rsidRPr="004520D2" w:rsidRDefault="004520D2" w:rsidP="004520D2">
      <w:r w:rsidRPr="004520D2">
        <w:t>en niet de openbaar beschikbare data.</w:t>
      </w:r>
      <w:r w:rsidR="00D80446">
        <w:t xml:space="preserve"> </w:t>
      </w:r>
      <w:r w:rsidRPr="004520D2">
        <w:t>Uitdaging om met gemeenten</w:t>
      </w:r>
      <w:r w:rsidR="00D80446">
        <w:t xml:space="preserve"> </w:t>
      </w:r>
      <w:r w:rsidRPr="004520D2">
        <w:t>data te verkrijgen,</w:t>
      </w:r>
      <w:r w:rsidR="00D80446">
        <w:t xml:space="preserve"> </w:t>
      </w:r>
      <w:r w:rsidRPr="004520D2">
        <w:t>want dat is best wel gevoelige informatie</w:t>
      </w:r>
      <w:r w:rsidR="00D80446">
        <w:t xml:space="preserve"> </w:t>
      </w:r>
      <w:r w:rsidRPr="004520D2">
        <w:t>ook die wij wilden gaan gebruiken.</w:t>
      </w:r>
      <w:r w:rsidR="00D80446">
        <w:t xml:space="preserve"> </w:t>
      </w:r>
      <w:r w:rsidRPr="004520D2">
        <w:t>En eigenlijk wat</w:t>
      </w:r>
      <w:r w:rsidR="00D80446">
        <w:t xml:space="preserve"> </w:t>
      </w:r>
      <w:r w:rsidRPr="004520D2">
        <w:t>wij als eerste hebben gedaan.</w:t>
      </w:r>
      <w:r w:rsidR="00D80446">
        <w:t xml:space="preserve"> </w:t>
      </w:r>
      <w:r w:rsidRPr="004520D2">
        <w:t>We hebben jullie lijst als uitgangspunt</w:t>
      </w:r>
      <w:r w:rsidR="00D80446">
        <w:t xml:space="preserve"> </w:t>
      </w:r>
      <w:r w:rsidRPr="004520D2">
        <w:t>genomen en we hebben data toegevoegd.</w:t>
      </w:r>
    </w:p>
    <w:p w14:paraId="2F64CB87" w14:textId="77777777" w:rsidR="00D80446" w:rsidRDefault="00D80446" w:rsidP="004520D2"/>
    <w:p w14:paraId="61CFAD1E" w14:textId="3C075CD9" w:rsidR="004520D2" w:rsidRPr="004520D2" w:rsidRDefault="004520D2" w:rsidP="004520D2">
      <w:r w:rsidRPr="004520D2">
        <w:t>We hebben eigenlijk een directe koppeling</w:t>
      </w:r>
      <w:r w:rsidR="00D80446">
        <w:t xml:space="preserve"> </w:t>
      </w:r>
      <w:r w:rsidRPr="004520D2">
        <w:t>gemaakt met de landelijke database,</w:t>
      </w:r>
      <w:r w:rsidR="00D80446">
        <w:t xml:space="preserve"> </w:t>
      </w:r>
      <w:r w:rsidRPr="004520D2">
        <w:t xml:space="preserve">waarin </w:t>
      </w:r>
      <w:proofErr w:type="spellStart"/>
      <w:r w:rsidRPr="004520D2">
        <w:t>energielabels</w:t>
      </w:r>
      <w:proofErr w:type="spellEnd"/>
      <w:r w:rsidRPr="004520D2">
        <w:t xml:space="preserve"> worden afgemeld.</w:t>
      </w:r>
      <w:r w:rsidR="00D80446">
        <w:t xml:space="preserve"> </w:t>
      </w:r>
      <w:r w:rsidRPr="004520D2">
        <w:t>Het mooie aan die database,</w:t>
      </w:r>
      <w:r w:rsidR="00D80446">
        <w:t xml:space="preserve"> d</w:t>
      </w:r>
      <w:r w:rsidRPr="004520D2">
        <w:t>ie geeft elke 24 uur een update.</w:t>
      </w:r>
      <w:r w:rsidR="00D80446">
        <w:t xml:space="preserve"> </w:t>
      </w:r>
      <w:r w:rsidRPr="004520D2">
        <w:t>Je ziet wel dat er sinds 1 januari dit</w:t>
      </w:r>
      <w:r w:rsidR="00D80446">
        <w:t xml:space="preserve"> </w:t>
      </w:r>
      <w:r w:rsidRPr="004520D2">
        <w:t>jaar enorm veel beweging is op de markt.</w:t>
      </w:r>
      <w:r w:rsidR="00D80446">
        <w:t xml:space="preserve"> </w:t>
      </w:r>
      <w:r w:rsidRPr="004520D2">
        <w:t>Dagelijks worden er gigantisch</w:t>
      </w:r>
      <w:r w:rsidR="00D80446">
        <w:t xml:space="preserve"> </w:t>
      </w:r>
      <w:r w:rsidRPr="004520D2">
        <w:t>veel labels opnieuw afgemeld</w:t>
      </w:r>
      <w:r w:rsidR="00D80446">
        <w:t xml:space="preserve"> </w:t>
      </w:r>
      <w:r w:rsidRPr="004520D2">
        <w:t>en zie je dus eigenlijk al dat een lijst</w:t>
      </w:r>
      <w:r w:rsidR="00D80446">
        <w:t xml:space="preserve"> </w:t>
      </w:r>
      <w:r w:rsidRPr="004520D2">
        <w:t>die misschien een maand oud is,</w:t>
      </w:r>
      <w:r w:rsidR="00D80446">
        <w:t xml:space="preserve"> </w:t>
      </w:r>
      <w:r w:rsidRPr="004520D2">
        <w:t>dat er al veel mutaties op zijn geweest.</w:t>
      </w:r>
    </w:p>
    <w:p w14:paraId="6B48FA27" w14:textId="77777777" w:rsidR="00D80446" w:rsidRDefault="00D80446" w:rsidP="004520D2"/>
    <w:p w14:paraId="5EA91677" w14:textId="65A424A7" w:rsidR="004520D2" w:rsidRPr="004520D2" w:rsidRDefault="004520D2" w:rsidP="004520D2">
      <w:r w:rsidRPr="004520D2">
        <w:t>Dus door die koppeling zien wij morgen</w:t>
      </w:r>
      <w:r w:rsidR="00D80446">
        <w:t xml:space="preserve"> </w:t>
      </w:r>
      <w:r w:rsidRPr="004520D2">
        <w:t>alweer de verschillen met vandaag.</w:t>
      </w:r>
      <w:r w:rsidR="00D80446">
        <w:t xml:space="preserve"> </w:t>
      </w:r>
      <w:r w:rsidRPr="004520D2">
        <w:t>Dat was wel heel erg fijn,</w:t>
      </w:r>
      <w:r w:rsidR="00D80446">
        <w:t xml:space="preserve"> </w:t>
      </w:r>
      <w:r w:rsidRPr="004520D2">
        <w:t>want dat zorgt er ook voor</w:t>
      </w:r>
      <w:r w:rsidR="00D80446">
        <w:t xml:space="preserve"> </w:t>
      </w:r>
      <w:r w:rsidRPr="004520D2">
        <w:t>dat wij niet onnodig</w:t>
      </w:r>
      <w:r w:rsidR="00D80446">
        <w:t xml:space="preserve"> </w:t>
      </w:r>
      <w:r w:rsidRPr="004520D2">
        <w:t>kantoorgebouweigenaren gaan aanschrijven</w:t>
      </w:r>
      <w:r w:rsidR="00D80446">
        <w:t xml:space="preserve"> </w:t>
      </w:r>
      <w:r w:rsidRPr="004520D2">
        <w:t>dat zij niet voldoen,</w:t>
      </w:r>
      <w:r w:rsidR="00D80446">
        <w:t xml:space="preserve"> </w:t>
      </w:r>
      <w:r w:rsidRPr="004520D2">
        <w:t>terwijl zij bij wijze van spreken</w:t>
      </w:r>
      <w:r w:rsidR="00D80446">
        <w:t xml:space="preserve"> </w:t>
      </w:r>
      <w:r w:rsidRPr="004520D2">
        <w:t>gister een nieuw label</w:t>
      </w:r>
      <w:r w:rsidR="00D80446">
        <w:t xml:space="preserve"> </w:t>
      </w:r>
      <w:r w:rsidRPr="004520D2">
        <w:t>hebben laten afmelden.</w:t>
      </w:r>
    </w:p>
    <w:p w14:paraId="17CFBDB5" w14:textId="77777777" w:rsidR="004520D2" w:rsidRPr="004520D2" w:rsidRDefault="004520D2" w:rsidP="004520D2"/>
    <w:p w14:paraId="667539F7" w14:textId="77777777" w:rsidR="004520D2" w:rsidRDefault="004520D2" w:rsidP="004520D2">
      <w:r w:rsidRPr="004520D2">
        <w:t>Dat was de eerste stap.</w:t>
      </w:r>
    </w:p>
    <w:p w14:paraId="4E1AF84D" w14:textId="6347EFF0" w:rsidR="004520D2" w:rsidRPr="004520D2" w:rsidRDefault="004520D2" w:rsidP="004520D2">
      <w:r w:rsidRPr="004520D2">
        <w:t>De tweede stap is dat wij op zoek waren</w:t>
      </w:r>
      <w:r w:rsidR="00D80446">
        <w:t xml:space="preserve"> </w:t>
      </w:r>
      <w:r w:rsidRPr="004520D2">
        <w:t>om een antwoord te vinden</w:t>
      </w:r>
      <w:r w:rsidR="00D80446">
        <w:t xml:space="preserve"> </w:t>
      </w:r>
      <w:r w:rsidRPr="004520D2">
        <w:t>op de worsteling van die 50 procent-regel,</w:t>
      </w:r>
      <w:r w:rsidR="00D80446">
        <w:t xml:space="preserve"> </w:t>
      </w:r>
      <w:r w:rsidRPr="004520D2">
        <w:t>die zie je niet van buitenaf.</w:t>
      </w:r>
      <w:r w:rsidR="00D80446">
        <w:t xml:space="preserve"> </w:t>
      </w:r>
      <w:r w:rsidRPr="004520D2">
        <w:t>Die kun je niet zien op hulpmiddelen</w:t>
      </w:r>
    </w:p>
    <w:p w14:paraId="04884438" w14:textId="5AE67059" w:rsidR="004520D2" w:rsidRDefault="004520D2" w:rsidP="004520D2">
      <w:r w:rsidRPr="004520D2">
        <w:t>zoals een Google Streetview.</w:t>
      </w:r>
      <w:r w:rsidR="00D80446">
        <w:t xml:space="preserve"> </w:t>
      </w:r>
      <w:r w:rsidRPr="004520D2">
        <w:t>Dat moet je gewoon</w:t>
      </w:r>
      <w:r w:rsidR="00D80446">
        <w:t xml:space="preserve"> </w:t>
      </w:r>
      <w:r w:rsidRPr="004520D2">
        <w:t>in cijfertjes uitgedrukt krijgen.</w:t>
      </w:r>
    </w:p>
    <w:p w14:paraId="390B57FB" w14:textId="133F6D0A" w:rsidR="004520D2" w:rsidRPr="004520D2" w:rsidRDefault="004520D2" w:rsidP="004520D2">
      <w:r w:rsidRPr="004520D2">
        <w:lastRenderedPageBreak/>
        <w:t>Wij hebben de gemeente</w:t>
      </w:r>
      <w:r w:rsidR="00D80446">
        <w:t xml:space="preserve"> </w:t>
      </w:r>
      <w:r w:rsidRPr="004520D2">
        <w:t>waarvoor wij werken</w:t>
      </w:r>
      <w:r w:rsidR="00D80446">
        <w:t xml:space="preserve">, </w:t>
      </w:r>
      <w:r w:rsidRPr="004520D2">
        <w:t>Wij werken voor vier van de zes gemeenten</w:t>
      </w:r>
    </w:p>
    <w:p w14:paraId="74824A9C" w14:textId="6F210237" w:rsidR="004520D2" w:rsidRPr="004520D2" w:rsidRDefault="004520D2" w:rsidP="004520D2">
      <w:r w:rsidRPr="004520D2">
        <w:t>actief op de handhaving</w:t>
      </w:r>
      <w:r w:rsidR="00D80446">
        <w:t>, t</w:t>
      </w:r>
      <w:r w:rsidR="00875447">
        <w:t xml:space="preserve"> </w:t>
      </w:r>
      <w:r w:rsidRPr="004520D2">
        <w:t>wee gemeenten ondersteunen wij.</w:t>
      </w:r>
    </w:p>
    <w:p w14:paraId="457540B4" w14:textId="77777777" w:rsidR="004520D2" w:rsidRPr="004520D2" w:rsidRDefault="004520D2" w:rsidP="004520D2"/>
    <w:p w14:paraId="56628023" w14:textId="77777777" w:rsidR="00875447" w:rsidRDefault="004520D2" w:rsidP="004520D2">
      <w:r w:rsidRPr="004520D2">
        <w:t>We hebben gezegd:</w:t>
      </w:r>
      <w:r w:rsidR="00875447">
        <w:t xml:space="preserve"> </w:t>
      </w:r>
    </w:p>
    <w:p w14:paraId="5EB6A117" w14:textId="1D99A5AD" w:rsidR="004520D2" w:rsidRPr="004520D2" w:rsidRDefault="004520D2" w:rsidP="004520D2">
      <w:r w:rsidRPr="004520D2">
        <w:t>Geef ons een deel van de WOZ-informatie,</w:t>
      </w:r>
      <w:r w:rsidR="00875447">
        <w:t xml:space="preserve"> </w:t>
      </w:r>
      <w:r w:rsidRPr="004520D2">
        <w:t>de waarde onroerende zaak</w:t>
      </w:r>
      <w:r w:rsidR="00875447">
        <w:t xml:space="preserve"> </w:t>
      </w:r>
      <w:r w:rsidRPr="004520D2">
        <w:t>en daarin staat echt een heel hard getal.</w:t>
      </w:r>
      <w:r w:rsidR="00875447">
        <w:t xml:space="preserve"> </w:t>
      </w:r>
      <w:r w:rsidRPr="004520D2">
        <w:t>We hebben x vierkante meter kantoor</w:t>
      </w:r>
      <w:r w:rsidR="00875447">
        <w:t xml:space="preserve"> </w:t>
      </w:r>
      <w:r w:rsidRPr="004520D2">
        <w:t>tegenover het totale aantal</w:t>
      </w:r>
      <w:r w:rsidR="00875447">
        <w:t xml:space="preserve"> </w:t>
      </w:r>
      <w:r w:rsidRPr="004520D2">
        <w:t xml:space="preserve">vierkante meters aan </w:t>
      </w:r>
      <w:proofErr w:type="spellStart"/>
      <w:r w:rsidRPr="004520D2">
        <w:t>bvo</w:t>
      </w:r>
      <w:proofErr w:type="spellEnd"/>
      <w:r w:rsidR="00875447">
        <w:t xml:space="preserve"> </w:t>
      </w:r>
      <w:r w:rsidRPr="004520D2">
        <w:t>en daarmee kun je heel mooi</w:t>
      </w:r>
      <w:r w:rsidR="00875447">
        <w:t xml:space="preserve"> </w:t>
      </w:r>
      <w:r w:rsidRPr="004520D2">
        <w:t>die 50 procent-regel toepassen.</w:t>
      </w:r>
      <w:r w:rsidR="00875447">
        <w:t xml:space="preserve"> </w:t>
      </w:r>
      <w:r w:rsidRPr="004520D2">
        <w:t>En als je daar dan op filtert,</w:t>
      </w:r>
      <w:r w:rsidR="00875447">
        <w:t xml:space="preserve"> </w:t>
      </w:r>
      <w:r w:rsidRPr="004520D2">
        <w:t>zie je dat wij heel snel en gemakkelijk</w:t>
      </w:r>
      <w:r w:rsidR="00875447">
        <w:t xml:space="preserve"> </w:t>
      </w:r>
      <w:r w:rsidRPr="004520D2">
        <w:t>een overzicht kunnen realiseren</w:t>
      </w:r>
      <w:r w:rsidR="00875447">
        <w:t xml:space="preserve"> </w:t>
      </w:r>
      <w:r w:rsidRPr="004520D2">
        <w:t>en komen eigenlijk tot een conclusie</w:t>
      </w:r>
      <w:r w:rsidR="00875447">
        <w:t xml:space="preserve"> </w:t>
      </w:r>
      <w:r w:rsidRPr="004520D2">
        <w:t>waarbij het kantoorgebouw voldoet.</w:t>
      </w:r>
    </w:p>
    <w:p w14:paraId="6C1AE258" w14:textId="1F5ADC38" w:rsidR="004520D2" w:rsidRPr="004520D2" w:rsidRDefault="004520D2" w:rsidP="004520D2">
      <w:r w:rsidRPr="004520D2">
        <w:t>Dus dat wil zeggen hij heeft een label C</w:t>
      </w:r>
      <w:r w:rsidR="00875447">
        <w:t xml:space="preserve"> </w:t>
      </w:r>
      <w:r w:rsidRPr="004520D2">
        <w:t>of beter tot aan vijf keer plus,</w:t>
      </w:r>
      <w:r w:rsidR="00875447">
        <w:t xml:space="preserve"> </w:t>
      </w:r>
      <w:r w:rsidRPr="004520D2">
        <w:t>hij is vrijgesteld, dat is de mooie</w:t>
      </w:r>
      <w:r w:rsidR="00875447">
        <w:t xml:space="preserve"> </w:t>
      </w:r>
      <w:r w:rsidRPr="004520D2">
        <w:t>beslisboom die jullie hebben gemaakt.</w:t>
      </w:r>
    </w:p>
    <w:p w14:paraId="5E6A3FC1" w14:textId="77777777" w:rsidR="004520D2" w:rsidRPr="004520D2" w:rsidRDefault="004520D2" w:rsidP="004520D2"/>
    <w:p w14:paraId="45629714" w14:textId="77777777" w:rsidR="00875447" w:rsidRDefault="004520D2" w:rsidP="004520D2">
      <w:r w:rsidRPr="004520D2">
        <w:t>Monumentaal pand, sloop, transformatie</w:t>
      </w:r>
      <w:r w:rsidR="00875447">
        <w:t xml:space="preserve"> </w:t>
      </w:r>
      <w:r w:rsidRPr="004520D2">
        <w:t>is wat lastig om dat te kunnen bepalen.</w:t>
      </w:r>
      <w:r w:rsidR="00875447">
        <w:t xml:space="preserve"> </w:t>
      </w:r>
      <w:r w:rsidRPr="004520D2">
        <w:t>Sloop, gaat men er echt vanuit,</w:t>
      </w:r>
      <w:r w:rsidR="00875447">
        <w:t xml:space="preserve"> </w:t>
      </w:r>
      <w:r w:rsidRPr="004520D2">
        <w:t>waarvoor een sloopvergunning is verleend.</w:t>
      </w:r>
      <w:r w:rsidR="00875447">
        <w:t xml:space="preserve"> </w:t>
      </w:r>
      <w:r w:rsidRPr="004520D2">
        <w:t>Dan houd je nog onteigening</w:t>
      </w:r>
      <w:r w:rsidR="00875447">
        <w:t xml:space="preserve"> </w:t>
      </w:r>
      <w:r w:rsidRPr="004520D2">
        <w:t>en transformatie over.</w:t>
      </w:r>
      <w:r w:rsidR="00875447">
        <w:t xml:space="preserve"> </w:t>
      </w:r>
      <w:r w:rsidRPr="004520D2">
        <w:t>Dat moet je echt uit de markt proeven.</w:t>
      </w:r>
      <w:r w:rsidR="00875447">
        <w:t xml:space="preserve"> </w:t>
      </w:r>
    </w:p>
    <w:p w14:paraId="3919D52B" w14:textId="5BB4E283" w:rsidR="004520D2" w:rsidRPr="004520D2" w:rsidRDefault="004520D2" w:rsidP="004520D2">
      <w:r w:rsidRPr="004520D2">
        <w:t>Daarnaast nog</w:t>
      </w:r>
      <w:r w:rsidR="00875447">
        <w:t xml:space="preserve"> </w:t>
      </w:r>
      <w:r w:rsidRPr="004520D2">
        <w:t>de 100 vierkante meter-regel,</w:t>
      </w:r>
      <w:r w:rsidR="00875447">
        <w:t xml:space="preserve"> </w:t>
      </w:r>
      <w:r w:rsidRPr="004520D2">
        <w:t>als die kleiner is,</w:t>
      </w:r>
      <w:r w:rsidR="00875447">
        <w:t xml:space="preserve"> </w:t>
      </w:r>
      <w:r w:rsidRPr="004520D2">
        <w:t>kunnen we die makkelijk wegfilteren.</w:t>
      </w:r>
    </w:p>
    <w:p w14:paraId="2F13A126" w14:textId="77777777" w:rsidR="004520D2" w:rsidRPr="004520D2" w:rsidRDefault="004520D2" w:rsidP="004520D2"/>
    <w:p w14:paraId="59917D71" w14:textId="0C4E1BAA" w:rsidR="004520D2" w:rsidRPr="004520D2" w:rsidRDefault="004520D2" w:rsidP="004520D2">
      <w:r w:rsidRPr="004520D2">
        <w:t>Dan de laatste is die 50 procent-regel.</w:t>
      </w:r>
      <w:r w:rsidR="00875447">
        <w:t xml:space="preserve"> </w:t>
      </w:r>
      <w:r w:rsidRPr="004520D2">
        <w:t>Komen we uit op een pand die niet voldoet,</w:t>
      </w:r>
      <w:r w:rsidR="00875447">
        <w:t xml:space="preserve"> </w:t>
      </w:r>
      <w:r w:rsidRPr="004520D2">
        <w:t>die wel voldoet of een twijfelgeval is.</w:t>
      </w:r>
      <w:r w:rsidR="00875447">
        <w:t xml:space="preserve"> </w:t>
      </w:r>
      <w:r w:rsidRPr="004520D2">
        <w:t>Bij een twijfelgeval,</w:t>
      </w:r>
      <w:r w:rsidR="00875447">
        <w:t xml:space="preserve"> </w:t>
      </w:r>
      <w:r w:rsidRPr="004520D2">
        <w:t>dan pakken we de auto</w:t>
      </w:r>
      <w:r w:rsidR="00875447">
        <w:t xml:space="preserve"> </w:t>
      </w:r>
      <w:r w:rsidRPr="004520D2">
        <w:t>en gaan we gewoon fysiek</w:t>
      </w:r>
    </w:p>
    <w:p w14:paraId="3D86436C" w14:textId="77777777" w:rsidR="004520D2" w:rsidRPr="004520D2" w:rsidRDefault="004520D2" w:rsidP="004520D2">
      <w:r w:rsidRPr="004520D2">
        <w:t>het veld in controleren.</w:t>
      </w:r>
    </w:p>
    <w:p w14:paraId="62D56B3C" w14:textId="77777777" w:rsidR="004520D2" w:rsidRPr="004520D2" w:rsidRDefault="004520D2" w:rsidP="004520D2"/>
    <w:p w14:paraId="701696CB" w14:textId="7CFDB2D5" w:rsidR="004520D2" w:rsidRPr="004520D2" w:rsidRDefault="004520D2" w:rsidP="004520D2">
      <w:r w:rsidRPr="004520D2">
        <w:t>Is dit wel of geen kantoorgebouw?</w:t>
      </w:r>
      <w:r w:rsidR="00875447">
        <w:t xml:space="preserve"> </w:t>
      </w:r>
      <w:r w:rsidRPr="004520D2">
        <w:t>Zien we het van buitenaf nog niet?</w:t>
      </w:r>
      <w:r w:rsidR="00875447">
        <w:t xml:space="preserve"> </w:t>
      </w:r>
      <w:r w:rsidRPr="004520D2">
        <w:t>Ja, dan op de deurbel drukken</w:t>
      </w:r>
      <w:r w:rsidR="00875447">
        <w:t xml:space="preserve"> </w:t>
      </w:r>
      <w:r w:rsidRPr="004520D2">
        <w:t>en uitleggen, waarvoor kom je.</w:t>
      </w:r>
      <w:r w:rsidR="00875447">
        <w:t xml:space="preserve"> </w:t>
      </w:r>
      <w:r w:rsidRPr="004520D2">
        <w:t>Daarvoor ben je ook toezichthouder.</w:t>
      </w:r>
      <w:r w:rsidR="00875447">
        <w:t xml:space="preserve"> </w:t>
      </w:r>
      <w:r w:rsidRPr="004520D2">
        <w:t>Neem je een kijkje in het gebouw,</w:t>
      </w:r>
      <w:r w:rsidR="00875447">
        <w:t xml:space="preserve"> </w:t>
      </w:r>
      <w:r w:rsidRPr="004520D2">
        <w:t>leg je uit waarvoor je komt</w:t>
      </w:r>
      <w:r w:rsidR="00875447">
        <w:t xml:space="preserve"> </w:t>
      </w:r>
      <w:r w:rsidRPr="004520D2">
        <w:t>en dan kan je ook</w:t>
      </w:r>
      <w:r w:rsidR="00875447">
        <w:t xml:space="preserve"> </w:t>
      </w:r>
      <w:r w:rsidRPr="004520D2">
        <w:t>vrij snel je conclusies trekken.</w:t>
      </w:r>
    </w:p>
    <w:p w14:paraId="2DA3D1E6" w14:textId="77777777" w:rsidR="004520D2" w:rsidRPr="004520D2" w:rsidRDefault="004520D2" w:rsidP="004520D2"/>
    <w:p w14:paraId="3A4BE80B" w14:textId="77777777" w:rsidR="004520D2" w:rsidRPr="004520D2" w:rsidRDefault="004520D2" w:rsidP="004520D2">
      <w:r w:rsidRPr="004520D2">
        <w:t>Dus een tip:</w:t>
      </w:r>
    </w:p>
    <w:p w14:paraId="2F91628B" w14:textId="6CE7022F" w:rsidR="004520D2" w:rsidRPr="004520D2" w:rsidRDefault="004520D2" w:rsidP="004520D2">
      <w:r w:rsidRPr="004520D2">
        <w:t>voeg echt specifieke lokale data toe</w:t>
      </w:r>
      <w:r w:rsidR="00875447">
        <w:t xml:space="preserve"> </w:t>
      </w:r>
      <w:r w:rsidRPr="004520D2">
        <w:t>en zorg voor gebiedskennis,</w:t>
      </w:r>
      <w:r w:rsidR="00875447">
        <w:t xml:space="preserve"> </w:t>
      </w:r>
      <w:r w:rsidRPr="004520D2">
        <w:t>maar die heeft een gemeente,</w:t>
      </w:r>
      <w:r w:rsidR="00875447">
        <w:t xml:space="preserve"> </w:t>
      </w:r>
      <w:r w:rsidR="00187E3A">
        <w:t>h</w:t>
      </w:r>
      <w:r w:rsidRPr="004520D2">
        <w:t>eeft een omgevingsdienst</w:t>
      </w:r>
      <w:r w:rsidR="00187E3A">
        <w:t xml:space="preserve"> </w:t>
      </w:r>
      <w:r w:rsidRPr="004520D2">
        <w:t>maar maak daar gebruik van.</w:t>
      </w:r>
    </w:p>
    <w:p w14:paraId="777E2AF6" w14:textId="77777777" w:rsidR="004520D2" w:rsidRPr="004520D2" w:rsidRDefault="004520D2" w:rsidP="004520D2"/>
    <w:p w14:paraId="63028780" w14:textId="174310EB" w:rsidR="004520D2" w:rsidRPr="004520D2" w:rsidRDefault="004520D2" w:rsidP="004520D2">
      <w:r w:rsidRPr="004520D2">
        <w:t>Ja, goede tip, en eigenlijk betekent</w:t>
      </w:r>
      <w:r w:rsidR="00187E3A">
        <w:t xml:space="preserve"> </w:t>
      </w:r>
      <w:r w:rsidRPr="004520D2">
        <w:t>dat ook dat</w:t>
      </w:r>
      <w:r w:rsidR="00187E3A">
        <w:t xml:space="preserve"> </w:t>
      </w:r>
      <w:r w:rsidRPr="004520D2">
        <w:t>de lijst van RVO een goed begin is,</w:t>
      </w:r>
      <w:r w:rsidR="00187E3A">
        <w:t xml:space="preserve"> </w:t>
      </w:r>
      <w:r w:rsidRPr="004520D2">
        <w:t>maar dat je dus als omgevingsdienst daar</w:t>
      </w:r>
      <w:r w:rsidR="00187E3A">
        <w:t xml:space="preserve"> </w:t>
      </w:r>
      <w:r w:rsidRPr="004520D2">
        <w:t>wel echt lokaal kleur aan moet geven.</w:t>
      </w:r>
    </w:p>
    <w:p w14:paraId="7315325B" w14:textId="77777777" w:rsidR="004520D2" w:rsidRPr="004520D2" w:rsidRDefault="004520D2" w:rsidP="004520D2"/>
    <w:p w14:paraId="66D1483E" w14:textId="77777777" w:rsidR="004520D2" w:rsidRPr="004520D2" w:rsidRDefault="004520D2" w:rsidP="004520D2">
      <w:r w:rsidRPr="004520D2">
        <w:t>Ja, en is dat veel werk?</w:t>
      </w:r>
    </w:p>
    <w:p w14:paraId="05CD647E" w14:textId="77777777" w:rsidR="004520D2" w:rsidRPr="004520D2" w:rsidRDefault="004520D2" w:rsidP="004520D2"/>
    <w:p w14:paraId="497C42B5" w14:textId="77777777" w:rsidR="004520D2" w:rsidRPr="004520D2" w:rsidRDefault="004520D2" w:rsidP="004520D2">
      <w:r w:rsidRPr="004520D2">
        <w:t>Nu niet meer.</w:t>
      </w:r>
    </w:p>
    <w:p w14:paraId="37FF1EEF" w14:textId="38A976B0" w:rsidR="004520D2" w:rsidRPr="004520D2" w:rsidRDefault="004520D2" w:rsidP="004520D2">
      <w:r w:rsidRPr="004520D2">
        <w:t>Ik zeg bewust, nu niet meer.</w:t>
      </w:r>
      <w:r w:rsidR="00EB1B1F">
        <w:t xml:space="preserve"> </w:t>
      </w:r>
      <w:r w:rsidRPr="004520D2">
        <w:t>We hebben daarvoor</w:t>
      </w:r>
      <w:r w:rsidR="00EB1B1F">
        <w:t xml:space="preserve"> </w:t>
      </w:r>
      <w:r w:rsidRPr="004520D2">
        <w:t>onze eigen hulpmiddelen ontwikkeld</w:t>
      </w:r>
    </w:p>
    <w:p w14:paraId="1CF160BB" w14:textId="6A1DEC3A" w:rsidR="004520D2" w:rsidRPr="004520D2" w:rsidRDefault="004520D2" w:rsidP="004520D2">
      <w:r w:rsidRPr="004520D2">
        <w:t>en die maken het heel erg makkelijk.</w:t>
      </w:r>
      <w:r w:rsidR="00EB1B1F">
        <w:t xml:space="preserve"> </w:t>
      </w:r>
      <w:r w:rsidRPr="004520D2">
        <w:t>Daar zullen we straks nog even op komen.</w:t>
      </w:r>
    </w:p>
    <w:p w14:paraId="7318A16D" w14:textId="77777777" w:rsidR="004520D2" w:rsidRPr="004520D2" w:rsidRDefault="004520D2" w:rsidP="004520D2"/>
    <w:p w14:paraId="6A433ACB" w14:textId="24978385" w:rsidR="004520D2" w:rsidRPr="004520D2" w:rsidRDefault="004520D2" w:rsidP="004520D2">
      <w:r w:rsidRPr="004520D2">
        <w:t>Daar komen we straks inderdaad</w:t>
      </w:r>
      <w:r w:rsidR="00EB1B1F">
        <w:t xml:space="preserve"> </w:t>
      </w:r>
      <w:r w:rsidRPr="004520D2">
        <w:t>nog even op terug.</w:t>
      </w:r>
    </w:p>
    <w:p w14:paraId="30335E68" w14:textId="77777777" w:rsidR="004520D2" w:rsidRPr="004520D2" w:rsidRDefault="004520D2" w:rsidP="004520D2"/>
    <w:p w14:paraId="5667195D" w14:textId="76311EA4" w:rsidR="004520D2" w:rsidRPr="004520D2" w:rsidRDefault="004520D2" w:rsidP="004520D2">
      <w:r w:rsidRPr="004520D2">
        <w:t>Maar jullie hebben dan natuurlijk</w:t>
      </w:r>
      <w:r w:rsidR="00EB1B1F">
        <w:t xml:space="preserve"> </w:t>
      </w:r>
      <w:r w:rsidRPr="004520D2">
        <w:t>jullie eigen data straks.</w:t>
      </w:r>
      <w:r w:rsidR="00EB1B1F">
        <w:t xml:space="preserve"> </w:t>
      </w:r>
      <w:r w:rsidRPr="004520D2">
        <w:t>En is het voor RVO dan inderdaad handig</w:t>
      </w:r>
    </w:p>
    <w:p w14:paraId="2B01152D" w14:textId="419CF584" w:rsidR="004520D2" w:rsidRPr="004520D2" w:rsidRDefault="004520D2" w:rsidP="004520D2">
      <w:r w:rsidRPr="004520D2">
        <w:t>om met die data van gemeenten</w:t>
      </w:r>
      <w:r w:rsidR="00EB1B1F">
        <w:t xml:space="preserve"> </w:t>
      </w:r>
      <w:r w:rsidRPr="004520D2">
        <w:t>en omgevingsdiensten</w:t>
      </w:r>
      <w:r w:rsidR="00EB1B1F">
        <w:t xml:space="preserve"> </w:t>
      </w:r>
      <w:r w:rsidRPr="004520D2">
        <w:t>dan zelf ook nog weer aan de slag te gaan?</w:t>
      </w:r>
    </w:p>
    <w:p w14:paraId="63963896" w14:textId="77777777" w:rsidR="004520D2" w:rsidRPr="004520D2" w:rsidRDefault="004520D2" w:rsidP="004520D2"/>
    <w:p w14:paraId="41DA5D6F" w14:textId="2AD4D982" w:rsidR="004520D2" w:rsidRPr="004520D2" w:rsidRDefault="004520D2" w:rsidP="004520D2">
      <w:r w:rsidRPr="004520D2">
        <w:t>Dat zou wel mooi zijn, alleen het antwoord</w:t>
      </w:r>
      <w:r w:rsidR="00EB1B1F">
        <w:t xml:space="preserve"> </w:t>
      </w:r>
      <w:r w:rsidRPr="004520D2">
        <w:t>daarop is helaas, nee.</w:t>
      </w:r>
      <w:r w:rsidR="00EB1B1F">
        <w:t xml:space="preserve"> </w:t>
      </w:r>
      <w:r w:rsidRPr="004520D2">
        <w:t>Kijk de GIS viewer,</w:t>
      </w:r>
    </w:p>
    <w:p w14:paraId="5E6B1EA6" w14:textId="051558C4" w:rsidR="004520D2" w:rsidRPr="004520D2" w:rsidRDefault="004520D2" w:rsidP="004520D2">
      <w:r w:rsidRPr="004520D2">
        <w:t>maar ook onze monitoring cijfers,</w:t>
      </w:r>
      <w:r w:rsidR="00EB1B1F">
        <w:t xml:space="preserve"> </w:t>
      </w:r>
      <w:r w:rsidRPr="004520D2">
        <w:t>die baseren we echt</w:t>
      </w:r>
      <w:r w:rsidR="00EB1B1F">
        <w:t xml:space="preserve"> </w:t>
      </w:r>
      <w:r w:rsidRPr="004520D2">
        <w:t>op die openbare databronnen</w:t>
      </w:r>
      <w:r w:rsidR="00EB1B1F">
        <w:t xml:space="preserve"> </w:t>
      </w:r>
      <w:r w:rsidRPr="004520D2">
        <w:t>en als gemeenten aan ons feedback</w:t>
      </w:r>
      <w:r w:rsidR="00EB1B1F">
        <w:t xml:space="preserve"> </w:t>
      </w:r>
      <w:r w:rsidRPr="004520D2">
        <w:t>gaan geven over dat en dat klopt niet,</w:t>
      </w:r>
      <w:r w:rsidR="00EB1B1F">
        <w:t xml:space="preserve"> </w:t>
      </w:r>
      <w:r w:rsidRPr="004520D2">
        <w:t>of dat is geen kantoorgebouw</w:t>
      </w:r>
    </w:p>
    <w:p w14:paraId="5551491E" w14:textId="6143192D" w:rsidR="004520D2" w:rsidRPr="004520D2" w:rsidRDefault="004520D2" w:rsidP="004520D2">
      <w:r w:rsidRPr="004520D2">
        <w:t>of het valt onder een uitzondering.</w:t>
      </w:r>
      <w:r w:rsidR="00EB1B1F">
        <w:t xml:space="preserve"> </w:t>
      </w:r>
      <w:r w:rsidRPr="004520D2">
        <w:t>Dan zouden we eigenlijk</w:t>
      </w:r>
      <w:r w:rsidR="00EB1B1F">
        <w:t xml:space="preserve"> </w:t>
      </w:r>
      <w:r w:rsidRPr="004520D2">
        <w:t>een separate lijst moeten gaan bijhouden</w:t>
      </w:r>
      <w:r w:rsidR="00EB1B1F">
        <w:t xml:space="preserve"> </w:t>
      </w:r>
      <w:r w:rsidRPr="004520D2">
        <w:t>en kunnen we eigenlijk</w:t>
      </w:r>
      <w:r w:rsidR="00EB1B1F">
        <w:t xml:space="preserve"> </w:t>
      </w:r>
      <w:r w:rsidRPr="004520D2">
        <w:t>in het vervolg in de toekomst</w:t>
      </w:r>
      <w:r w:rsidR="00EB1B1F">
        <w:t xml:space="preserve"> </w:t>
      </w:r>
      <w:r w:rsidRPr="004520D2">
        <w:t>nooit meer terugvallen</w:t>
      </w:r>
    </w:p>
    <w:p w14:paraId="1EF696DF" w14:textId="575F4BC9" w:rsidR="004520D2" w:rsidRPr="004520D2" w:rsidRDefault="004520D2" w:rsidP="004520D2">
      <w:r w:rsidRPr="004520D2">
        <w:t>op die openbare databronnen,</w:t>
      </w:r>
      <w:r w:rsidR="00EB1B1F">
        <w:t xml:space="preserve"> </w:t>
      </w:r>
      <w:r w:rsidRPr="004520D2">
        <w:t xml:space="preserve">die we gewoon voor heel veel </w:t>
      </w:r>
      <w:proofErr w:type="spellStart"/>
      <w:r w:rsidRPr="004520D2">
        <w:t>monitorings</w:t>
      </w:r>
      <w:proofErr w:type="spellEnd"/>
      <w:r w:rsidR="00EB1B1F">
        <w:t xml:space="preserve"> </w:t>
      </w:r>
      <w:r w:rsidRPr="004520D2">
        <w:t>gegevens en systemen nodig hebben.</w:t>
      </w:r>
    </w:p>
    <w:p w14:paraId="7506A5DA" w14:textId="77777777" w:rsidR="004520D2" w:rsidRPr="004520D2" w:rsidRDefault="004520D2" w:rsidP="004520D2"/>
    <w:p w14:paraId="06229BED" w14:textId="583EEB44" w:rsidR="004520D2" w:rsidRPr="004520D2" w:rsidRDefault="004520D2" w:rsidP="004520D2">
      <w:r w:rsidRPr="004520D2">
        <w:t>Dus ons verzoek is eigenlijk,</w:t>
      </w:r>
      <w:r w:rsidR="00EB1B1F">
        <w:t xml:space="preserve"> </w:t>
      </w:r>
      <w:r w:rsidRPr="004520D2">
        <w:t>als je als gemeente</w:t>
      </w:r>
      <w:r w:rsidR="00EB1B1F">
        <w:t xml:space="preserve"> </w:t>
      </w:r>
      <w:r w:rsidRPr="004520D2">
        <w:t>of als omgevingsdienst betere data hebt</w:t>
      </w:r>
    </w:p>
    <w:p w14:paraId="1590449E" w14:textId="40FC7574" w:rsidR="004520D2" w:rsidRPr="004520D2" w:rsidRDefault="004520D2" w:rsidP="004520D2">
      <w:r w:rsidRPr="004520D2">
        <w:t>of inderdaad vanuit die feitelijke toets</w:t>
      </w:r>
      <w:r w:rsidR="00EB1B1F">
        <w:t xml:space="preserve"> </w:t>
      </w:r>
      <w:r w:rsidRPr="004520D2">
        <w:t>ziet, dit is geen kantoorfunctie meer,</w:t>
      </w:r>
      <w:r w:rsidR="00EB1B1F">
        <w:t xml:space="preserve"> </w:t>
      </w:r>
      <w:r w:rsidRPr="004520D2">
        <w:t>het staat leeg</w:t>
      </w:r>
    </w:p>
    <w:p w14:paraId="09301322" w14:textId="39737865" w:rsidR="004520D2" w:rsidRPr="004520D2" w:rsidRDefault="004520D2" w:rsidP="004520D2">
      <w:r w:rsidRPr="004520D2">
        <w:t>of het is bestemd voor transformatie.</w:t>
      </w:r>
      <w:r w:rsidR="00EB1B1F">
        <w:t xml:space="preserve"> </w:t>
      </w:r>
      <w:r w:rsidRPr="004520D2">
        <w:t>Of de vierkante meters</w:t>
      </w:r>
      <w:r w:rsidR="00EB1B1F">
        <w:t xml:space="preserve"> </w:t>
      </w:r>
      <w:r w:rsidRPr="004520D2">
        <w:t>kloppen helemaal niet meer,</w:t>
      </w:r>
    </w:p>
    <w:p w14:paraId="42238E26" w14:textId="3CA7D72A" w:rsidR="004520D2" w:rsidRPr="004520D2" w:rsidRDefault="004520D2" w:rsidP="004520D2">
      <w:r w:rsidRPr="004520D2">
        <w:t>omdat het in</w:t>
      </w:r>
      <w:r w:rsidR="00EB1B1F">
        <w:t xml:space="preserve"> </w:t>
      </w:r>
      <w:r w:rsidRPr="004520D2">
        <w:t>de loop der tijd gewijzigd is.</w:t>
      </w:r>
      <w:r w:rsidR="00EB1B1F">
        <w:t xml:space="preserve"> </w:t>
      </w:r>
      <w:r w:rsidRPr="004520D2">
        <w:t>Wijzig dat vooral zelf in je eigen BAG</w:t>
      </w:r>
      <w:r w:rsidR="00EB1B1F">
        <w:t xml:space="preserve"> </w:t>
      </w:r>
      <w:r w:rsidRPr="004520D2">
        <w:t>en in de WOZ,</w:t>
      </w:r>
    </w:p>
    <w:p w14:paraId="154C6DC5" w14:textId="55D6D1D7" w:rsidR="004520D2" w:rsidRPr="004520D2" w:rsidRDefault="004520D2" w:rsidP="004520D2">
      <w:r w:rsidRPr="004520D2">
        <w:t>dan komt het daarmee</w:t>
      </w:r>
      <w:r w:rsidR="00EB1B1F">
        <w:t xml:space="preserve"> </w:t>
      </w:r>
      <w:r w:rsidRPr="004520D2">
        <w:t>automatisch ook in onze bestanden.</w:t>
      </w:r>
      <w:r w:rsidR="00EB1B1F">
        <w:t xml:space="preserve"> </w:t>
      </w:r>
      <w:r w:rsidRPr="004520D2">
        <w:t>Wordt het meegenomen</w:t>
      </w:r>
    </w:p>
    <w:p w14:paraId="403CEAE3" w14:textId="17722293" w:rsidR="004520D2" w:rsidRPr="004520D2" w:rsidRDefault="004520D2" w:rsidP="004520D2">
      <w:r w:rsidRPr="004520D2">
        <w:t>in de update van de kwartaalcijfers.</w:t>
      </w:r>
      <w:r w:rsidR="00EB1B1F">
        <w:t xml:space="preserve"> </w:t>
      </w:r>
      <w:r w:rsidRPr="004520D2">
        <w:t>Wordt het meegenomen</w:t>
      </w:r>
    </w:p>
    <w:p w14:paraId="23900E77" w14:textId="6887C152" w:rsidR="00BC651F" w:rsidRPr="004520D2" w:rsidRDefault="004520D2" w:rsidP="004520D2">
      <w:r w:rsidRPr="004520D2">
        <w:t>in de update van de GIS viewer.</w:t>
      </w:r>
    </w:p>
    <w:p w14:paraId="503C6FDC" w14:textId="26E85B61" w:rsidR="004520D2" w:rsidRDefault="004520D2" w:rsidP="004520D2">
      <w:r w:rsidRPr="004520D2">
        <w:t>Zo werken die openbare data</w:t>
      </w:r>
      <w:r w:rsidR="00EB1B1F">
        <w:t xml:space="preserve"> </w:t>
      </w:r>
      <w:r w:rsidRPr="004520D2">
        <w:t>en dat is eigenlijk onze voornaamste bron.</w:t>
      </w:r>
    </w:p>
    <w:p w14:paraId="7D99E378" w14:textId="77777777" w:rsidR="00BC651F" w:rsidRPr="004520D2" w:rsidRDefault="00BC651F" w:rsidP="004520D2"/>
    <w:p w14:paraId="74BDEA19" w14:textId="244279DE" w:rsidR="004520D2" w:rsidRPr="004520D2" w:rsidRDefault="004520D2" w:rsidP="004520D2">
      <w:r w:rsidRPr="004520D2">
        <w:lastRenderedPageBreak/>
        <w:t>Ja, dus de tip is eigenlijk</w:t>
      </w:r>
      <w:r w:rsidR="00EB1B1F">
        <w:t xml:space="preserve"> </w:t>
      </w:r>
      <w:r w:rsidRPr="004520D2">
        <w:t>als je dan toch bezig bent</w:t>
      </w:r>
      <w:r w:rsidR="00BC651F">
        <w:t xml:space="preserve"> </w:t>
      </w:r>
      <w:r w:rsidRPr="004520D2">
        <w:t xml:space="preserve">en je uiteindelijk betere data </w:t>
      </w:r>
      <w:proofErr w:type="spellStart"/>
      <w:r w:rsidRPr="004520D2">
        <w:t>hebt,zorg</w:t>
      </w:r>
      <w:proofErr w:type="spellEnd"/>
      <w:r w:rsidRPr="004520D2">
        <w:t xml:space="preserve"> dan ook dat die openbare bronnen</w:t>
      </w:r>
      <w:r w:rsidR="00BC651F">
        <w:t xml:space="preserve"> </w:t>
      </w:r>
      <w:r w:rsidRPr="004520D2">
        <w:t>daarop aangepast worden,</w:t>
      </w:r>
      <w:r w:rsidR="00BC651F">
        <w:t xml:space="preserve"> </w:t>
      </w:r>
      <w:r w:rsidRPr="004520D2">
        <w:t>want dat helpt uiteindelijk die openbare</w:t>
      </w:r>
      <w:r w:rsidR="00BC651F">
        <w:t xml:space="preserve"> </w:t>
      </w:r>
      <w:r w:rsidRPr="004520D2">
        <w:t>bron, die wordt daar beter van.</w:t>
      </w:r>
      <w:r w:rsidR="00BC651F">
        <w:t xml:space="preserve"> </w:t>
      </w:r>
      <w:r w:rsidRPr="004520D2">
        <w:t>Uiteindelijk komt het dan ook weer</w:t>
      </w:r>
      <w:r w:rsidR="00BC651F">
        <w:t xml:space="preserve"> </w:t>
      </w:r>
      <w:r w:rsidRPr="004520D2">
        <w:t>bij jullie terug op de lijst.</w:t>
      </w:r>
    </w:p>
    <w:p w14:paraId="34CAB1B3" w14:textId="77777777" w:rsidR="004520D2" w:rsidRPr="004520D2" w:rsidRDefault="004520D2" w:rsidP="004520D2"/>
    <w:p w14:paraId="321E108F" w14:textId="3E0D3310" w:rsidR="004520D2" w:rsidRPr="004520D2" w:rsidRDefault="004520D2" w:rsidP="004520D2">
      <w:r w:rsidRPr="004520D2">
        <w:t>Er zit wel een aandachtspunt bij.</w:t>
      </w:r>
      <w:r w:rsidR="00BC651F">
        <w:t xml:space="preserve"> </w:t>
      </w:r>
      <w:r w:rsidRPr="004520D2">
        <w:t>Want als je ziet dat een gebouw niet</w:t>
      </w:r>
      <w:r w:rsidR="00BC651F">
        <w:t xml:space="preserve"> </w:t>
      </w:r>
      <w:r w:rsidRPr="004520D2">
        <w:t>in overeenstemming</w:t>
      </w:r>
    </w:p>
    <w:p w14:paraId="3A68E7E7" w14:textId="4B355339" w:rsidR="004520D2" w:rsidRPr="004520D2" w:rsidRDefault="004520D2" w:rsidP="004520D2">
      <w:r w:rsidRPr="004520D2">
        <w:t>met zijn bestemming wordt gebruikt,</w:t>
      </w:r>
      <w:r w:rsidR="00BC651F">
        <w:t xml:space="preserve"> </w:t>
      </w:r>
      <w:r w:rsidRPr="004520D2">
        <w:t>dan moet je eerst kijken</w:t>
      </w:r>
      <w:r w:rsidR="00BC651F">
        <w:t xml:space="preserve"> </w:t>
      </w:r>
      <w:r w:rsidRPr="004520D2">
        <w:t>of je het aan kan passen,</w:t>
      </w:r>
    </w:p>
    <w:p w14:paraId="7B1F79F9" w14:textId="74B3C4BF" w:rsidR="004520D2" w:rsidRPr="004520D2" w:rsidRDefault="004520D2" w:rsidP="004520D2">
      <w:r w:rsidRPr="004520D2">
        <w:t>dus dat de bestemming toch anders kan zijn</w:t>
      </w:r>
      <w:r w:rsidR="00BC651F">
        <w:t xml:space="preserve"> </w:t>
      </w:r>
      <w:r w:rsidRPr="004520D2">
        <w:t>dan waar het voor officieel geboekt staat.</w:t>
      </w:r>
    </w:p>
    <w:p w14:paraId="23D66A45" w14:textId="0A75D2A5" w:rsidR="004520D2" w:rsidRPr="004520D2" w:rsidRDefault="004520D2" w:rsidP="004520D2">
      <w:r w:rsidRPr="004520D2">
        <w:t>En dat kan dus een handhavingstraject</w:t>
      </w:r>
      <w:r w:rsidR="00BC651F">
        <w:t xml:space="preserve"> </w:t>
      </w:r>
      <w:r w:rsidRPr="004520D2">
        <w:t>tot gevolg hebben,</w:t>
      </w:r>
      <w:r w:rsidR="00BC651F">
        <w:t xml:space="preserve"> </w:t>
      </w:r>
      <w:r w:rsidRPr="004520D2">
        <w:t>want die vindt dat de bestemming</w:t>
      </w:r>
    </w:p>
    <w:p w14:paraId="00949D30" w14:textId="649DAA7E" w:rsidR="004520D2" w:rsidRPr="004520D2" w:rsidRDefault="004520D2" w:rsidP="004520D2">
      <w:r w:rsidRPr="004520D2">
        <w:t>gewijzigd is zonder dat het had gemogen</w:t>
      </w:r>
      <w:r w:rsidR="00BC651F">
        <w:t xml:space="preserve"> </w:t>
      </w:r>
      <w:r w:rsidRPr="004520D2">
        <w:t>en ik kan me voorstellen de gemeentes</w:t>
      </w:r>
    </w:p>
    <w:p w14:paraId="42319120" w14:textId="1D380357" w:rsidR="004520D2" w:rsidRPr="004520D2" w:rsidRDefault="004520D2" w:rsidP="004520D2">
      <w:r w:rsidRPr="004520D2">
        <w:t>daarom wel een beetje huiverig zijn</w:t>
      </w:r>
      <w:r w:rsidR="00BC651F">
        <w:t xml:space="preserve"> </w:t>
      </w:r>
      <w:r w:rsidRPr="004520D2">
        <w:t>om het BAG aan te passen, want dat</w:t>
      </w:r>
      <w:r w:rsidR="00BC651F">
        <w:t xml:space="preserve"> </w:t>
      </w:r>
      <w:r w:rsidRPr="004520D2">
        <w:t>betekent ook weer een handhavingsslag</w:t>
      </w:r>
      <w:r w:rsidR="00BC651F">
        <w:t xml:space="preserve"> </w:t>
      </w:r>
      <w:r w:rsidRPr="004520D2">
        <w:t>als het niet in overeenstemming gebracht</w:t>
      </w:r>
      <w:r w:rsidR="00BC651F">
        <w:t xml:space="preserve"> </w:t>
      </w:r>
      <w:r w:rsidRPr="004520D2">
        <w:t>kan worden met het officiële gebruik.</w:t>
      </w:r>
    </w:p>
    <w:p w14:paraId="029956F7" w14:textId="77777777" w:rsidR="004520D2" w:rsidRPr="004520D2" w:rsidRDefault="004520D2" w:rsidP="004520D2"/>
    <w:p w14:paraId="7D90B317" w14:textId="77777777" w:rsidR="004520D2" w:rsidRDefault="004520D2" w:rsidP="004520D2">
      <w:r w:rsidRPr="004520D2">
        <w:t>Ja.</w:t>
      </w:r>
    </w:p>
    <w:p w14:paraId="779C001D" w14:textId="77777777" w:rsidR="00BC651F" w:rsidRPr="004520D2" w:rsidRDefault="00BC651F" w:rsidP="004520D2"/>
    <w:p w14:paraId="116BC1E5" w14:textId="57FD06F7" w:rsidR="004520D2" w:rsidRPr="004520D2" w:rsidRDefault="004520D2" w:rsidP="004520D2">
      <w:r w:rsidRPr="004520D2">
        <w:t>Heel verhaal</w:t>
      </w:r>
      <w:r w:rsidR="00BC651F">
        <w:t>.</w:t>
      </w:r>
    </w:p>
    <w:p w14:paraId="0C5FA64A" w14:textId="136627E6" w:rsidR="004520D2" w:rsidRPr="004520D2" w:rsidRDefault="004520D2" w:rsidP="004520D2">
      <w:r w:rsidRPr="004520D2">
        <w:t>Maar er zit wel een nuancering aan,</w:t>
      </w:r>
      <w:r w:rsidR="00BC651F">
        <w:t xml:space="preserve"> </w:t>
      </w:r>
      <w:r w:rsidRPr="004520D2">
        <w:t>terecht dat je dat aangeeft, klopt.</w:t>
      </w:r>
      <w:r w:rsidR="00BC651F">
        <w:t xml:space="preserve"> </w:t>
      </w:r>
      <w:r w:rsidRPr="004520D2">
        <w:t>Ja en Ruben, vanuit de VNG, hebben jullie</w:t>
      </w:r>
      <w:r w:rsidR="00BC651F">
        <w:t xml:space="preserve"> </w:t>
      </w:r>
      <w:r w:rsidRPr="004520D2">
        <w:t>natuurlijk meerdere instrumenten.</w:t>
      </w:r>
      <w:r w:rsidR="00BC651F">
        <w:t xml:space="preserve"> </w:t>
      </w:r>
      <w:r w:rsidRPr="004520D2">
        <w:t>Heb je het gevoel dat de gemeentes</w:t>
      </w:r>
      <w:r w:rsidR="00BC651F">
        <w:t xml:space="preserve"> </w:t>
      </w:r>
      <w:r w:rsidRPr="004520D2">
        <w:t>nu voldoende toegerust zijn om dit,</w:t>
      </w:r>
      <w:r w:rsidR="00BC651F">
        <w:t xml:space="preserve"> </w:t>
      </w:r>
      <w:r w:rsidRPr="004520D2">
        <w:t>maar ook andere taken in het kader van</w:t>
      </w:r>
      <w:r w:rsidR="00BC651F">
        <w:t xml:space="preserve"> </w:t>
      </w:r>
      <w:r w:rsidRPr="004520D2">
        <w:t>de energietransitie op te pakken?</w:t>
      </w:r>
    </w:p>
    <w:p w14:paraId="4C7B1284" w14:textId="77777777" w:rsidR="004520D2" w:rsidRPr="004520D2" w:rsidRDefault="004520D2" w:rsidP="004520D2"/>
    <w:p w14:paraId="62302594" w14:textId="77777777" w:rsidR="004520D2" w:rsidRPr="004520D2" w:rsidRDefault="004520D2" w:rsidP="004520D2">
      <w:r w:rsidRPr="004520D2">
        <w:t>Ja, dat vind ik een lastige vraag.</w:t>
      </w:r>
    </w:p>
    <w:p w14:paraId="6C1E9706" w14:textId="77777777" w:rsidR="004520D2" w:rsidRPr="004520D2" w:rsidRDefault="004520D2" w:rsidP="004520D2"/>
    <w:p w14:paraId="27C6E107" w14:textId="77777777" w:rsidR="004520D2" w:rsidRPr="004520D2" w:rsidRDefault="004520D2" w:rsidP="004520D2">
      <w:r w:rsidRPr="004520D2">
        <w:t>Ja.</w:t>
      </w:r>
    </w:p>
    <w:p w14:paraId="13B391ED" w14:textId="77777777" w:rsidR="004520D2" w:rsidRPr="004520D2" w:rsidRDefault="004520D2" w:rsidP="004520D2"/>
    <w:p w14:paraId="7ECC4450" w14:textId="3A6267E4" w:rsidR="004520D2" w:rsidRPr="004520D2" w:rsidRDefault="004520D2" w:rsidP="004520D2">
      <w:r w:rsidRPr="004520D2">
        <w:t>Ik denk dat dit vooral</w:t>
      </w:r>
      <w:r w:rsidR="00BC651F">
        <w:t xml:space="preserve"> </w:t>
      </w:r>
      <w:r w:rsidRPr="004520D2">
        <w:t>een hele mooie oefening is.</w:t>
      </w:r>
      <w:r w:rsidR="00BC651F">
        <w:t xml:space="preserve"> </w:t>
      </w:r>
      <w:r w:rsidRPr="004520D2">
        <w:t>Een oefening om te kijken van</w:t>
      </w:r>
      <w:r w:rsidR="00BC651F">
        <w:t xml:space="preserve"> </w:t>
      </w:r>
      <w:r w:rsidRPr="004520D2">
        <w:t>hoe ga je die labels aanpakken?</w:t>
      </w:r>
      <w:r w:rsidR="00BC651F">
        <w:t xml:space="preserve"> </w:t>
      </w:r>
      <w:r w:rsidRPr="004520D2">
        <w:t>Hoe ga je aan de slag</w:t>
      </w:r>
      <w:r w:rsidR="00BC651F">
        <w:t xml:space="preserve"> </w:t>
      </w:r>
      <w:r w:rsidRPr="004520D2">
        <w:t>dat gebouwen zich gaan verduurzamen?</w:t>
      </w:r>
      <w:r w:rsidR="00BC651F">
        <w:t xml:space="preserve"> </w:t>
      </w:r>
      <w:r w:rsidRPr="004520D2">
        <w:t>Dan biedt dit instrument</w:t>
      </w:r>
      <w:r w:rsidR="00BC651F">
        <w:t xml:space="preserve"> </w:t>
      </w:r>
      <w:r w:rsidRPr="004520D2">
        <w:t>wel een handig instrument.</w:t>
      </w:r>
      <w:r w:rsidR="00BC651F">
        <w:t xml:space="preserve"> </w:t>
      </w:r>
      <w:r w:rsidRPr="004520D2">
        <w:t>Ambities liggen veel hoger,</w:t>
      </w:r>
      <w:r w:rsidR="00BC651F">
        <w:t xml:space="preserve"> </w:t>
      </w:r>
      <w:r w:rsidRPr="004520D2">
        <w:t>dus we willen veel meer gaan doen.</w:t>
      </w:r>
      <w:r w:rsidR="00BC651F">
        <w:t xml:space="preserve"> </w:t>
      </w:r>
      <w:r w:rsidRPr="004520D2">
        <w:t>Kijkend naar instrumenten.</w:t>
      </w:r>
      <w:r w:rsidR="00BC651F">
        <w:t xml:space="preserve"> </w:t>
      </w:r>
      <w:r w:rsidRPr="004520D2">
        <w:t>We hebben natuurlijk</w:t>
      </w:r>
      <w:r w:rsidR="00BC651F">
        <w:t xml:space="preserve"> </w:t>
      </w:r>
      <w:r w:rsidRPr="004520D2">
        <w:t>van het Rijk geld gekregen.</w:t>
      </w:r>
      <w:r w:rsidR="00BC651F">
        <w:t xml:space="preserve"> </w:t>
      </w:r>
      <w:r w:rsidRPr="004520D2">
        <w:t>Dat ging naar het gemeentefonds</w:t>
      </w:r>
      <w:r w:rsidR="00BC651F">
        <w:t xml:space="preserve"> </w:t>
      </w:r>
      <w:r w:rsidRPr="004520D2">
        <w:t>en dan is het wel een klus om</w:t>
      </w:r>
      <w:r w:rsidR="00BC651F">
        <w:t xml:space="preserve"> </w:t>
      </w:r>
      <w:r w:rsidRPr="004520D2">
        <w:t>er als gemeente voor te zorgen</w:t>
      </w:r>
      <w:r w:rsidR="00BC651F">
        <w:t xml:space="preserve"> </w:t>
      </w:r>
      <w:r w:rsidRPr="004520D2">
        <w:t>dat het daadwerkelijk</w:t>
      </w:r>
      <w:r w:rsidR="00BC651F">
        <w:t xml:space="preserve"> </w:t>
      </w:r>
      <w:r w:rsidRPr="004520D2">
        <w:t>naar de toezicht toegebracht wordt.</w:t>
      </w:r>
    </w:p>
    <w:p w14:paraId="7D65AE6A" w14:textId="77777777" w:rsidR="004520D2" w:rsidRPr="004520D2" w:rsidRDefault="004520D2" w:rsidP="004520D2"/>
    <w:p w14:paraId="20DB4128" w14:textId="2AD43AAE" w:rsidR="004520D2" w:rsidRPr="004520D2" w:rsidRDefault="004520D2" w:rsidP="004520D2">
      <w:r w:rsidRPr="004520D2">
        <w:t>Daarnaast hebben we nog</w:t>
      </w:r>
      <w:r w:rsidR="00BC651F">
        <w:t xml:space="preserve"> </w:t>
      </w:r>
      <w:r w:rsidRPr="004520D2">
        <w:t>veel gelden gekregen van het Rijk</w:t>
      </w:r>
      <w:r w:rsidR="00BC651F">
        <w:t xml:space="preserve"> </w:t>
      </w:r>
      <w:r w:rsidRPr="004520D2">
        <w:t>in het kader van de uitvoeringskosten</w:t>
      </w:r>
    </w:p>
    <w:p w14:paraId="165F52E8" w14:textId="77777777" w:rsidR="004520D2" w:rsidRPr="004520D2" w:rsidRDefault="004520D2" w:rsidP="004520D2">
      <w:r w:rsidRPr="004520D2">
        <w:t>van het Klimaatakkoord.</w:t>
      </w:r>
    </w:p>
    <w:p w14:paraId="61FC4AAC" w14:textId="77777777" w:rsidR="004520D2" w:rsidRPr="004520D2" w:rsidRDefault="004520D2" w:rsidP="004520D2"/>
    <w:p w14:paraId="26D95C85" w14:textId="77777777" w:rsidR="004520D2" w:rsidRPr="004520D2" w:rsidRDefault="004520D2" w:rsidP="004520D2">
      <w:r w:rsidRPr="004520D2">
        <w:t>Dus je krijgt nu zoveel geld.</w:t>
      </w:r>
    </w:p>
    <w:p w14:paraId="7BBF28FD" w14:textId="77777777" w:rsidR="004520D2" w:rsidRPr="004520D2" w:rsidRDefault="004520D2" w:rsidP="004520D2"/>
    <w:p w14:paraId="1CEFFB72" w14:textId="5A58FE8B" w:rsidR="004520D2" w:rsidRPr="004520D2" w:rsidRDefault="004520D2" w:rsidP="004520D2">
      <w:r w:rsidRPr="004520D2">
        <w:t>Dus moeten gemeentes ook na gaan denken,</w:t>
      </w:r>
      <w:r w:rsidR="00BC651F">
        <w:t xml:space="preserve"> </w:t>
      </w:r>
      <w:r w:rsidRPr="004520D2">
        <w:t>hoe gaan we ermee om?</w:t>
      </w:r>
      <w:r w:rsidR="00BC651F">
        <w:t xml:space="preserve"> </w:t>
      </w:r>
      <w:r w:rsidRPr="004520D2">
        <w:t>Moeten we onze organisatie niet aanpassen?</w:t>
      </w:r>
      <w:r w:rsidR="00BC651F">
        <w:t xml:space="preserve"> </w:t>
      </w:r>
      <w:r w:rsidRPr="004520D2">
        <w:t>Dan willen we dingen zelf doen,</w:t>
      </w:r>
      <w:r w:rsidR="00BC651F">
        <w:t xml:space="preserve"> </w:t>
      </w:r>
      <w:r w:rsidRPr="004520D2">
        <w:t>maar we besteden ook dingen ui</w:t>
      </w:r>
      <w:r w:rsidR="00BC651F">
        <w:t xml:space="preserve">t </w:t>
      </w:r>
      <w:r w:rsidRPr="004520D2">
        <w:t>aan de omgevingsdienst.</w:t>
      </w:r>
      <w:r w:rsidR="00BC651F">
        <w:t xml:space="preserve"> </w:t>
      </w:r>
      <w:r w:rsidRPr="004520D2">
        <w:t>Dus dit betekent dat dit eigenlijk</w:t>
      </w:r>
      <w:r w:rsidR="00BC651F">
        <w:t xml:space="preserve"> </w:t>
      </w:r>
      <w:r w:rsidRPr="004520D2">
        <w:t>een traject is</w:t>
      </w:r>
      <w:r w:rsidR="00BC651F">
        <w:t xml:space="preserve"> </w:t>
      </w:r>
      <w:r w:rsidRPr="004520D2">
        <w:t>dat we als gemeentes</w:t>
      </w:r>
    </w:p>
    <w:p w14:paraId="135E1933" w14:textId="10A56E18" w:rsidR="004520D2" w:rsidRPr="004520D2" w:rsidRDefault="004520D2" w:rsidP="004520D2">
      <w:r w:rsidRPr="004520D2">
        <w:t>goed moeten gaan nadenken.</w:t>
      </w:r>
      <w:r w:rsidR="00BC651F">
        <w:t xml:space="preserve"> </w:t>
      </w:r>
      <w:r w:rsidRPr="004520D2">
        <w:t>Hoe kunnen we al die taken</w:t>
      </w:r>
      <w:r w:rsidR="00BC651F">
        <w:t xml:space="preserve"> </w:t>
      </w:r>
      <w:r w:rsidRPr="004520D2">
        <w:t>vanuit energietransitie goed doen?</w:t>
      </w:r>
    </w:p>
    <w:p w14:paraId="1BF98103" w14:textId="77777777" w:rsidR="004520D2" w:rsidRPr="004520D2" w:rsidRDefault="004520D2" w:rsidP="004520D2"/>
    <w:p w14:paraId="55643FF7" w14:textId="1DA217AF" w:rsidR="004520D2" w:rsidRPr="004520D2" w:rsidRDefault="004520D2" w:rsidP="004520D2">
      <w:r w:rsidRPr="004520D2">
        <w:t>Dus dat is een leuke oefening</w:t>
      </w:r>
      <w:r w:rsidR="00BC651F">
        <w:t xml:space="preserve"> </w:t>
      </w:r>
      <w:r w:rsidRPr="004520D2">
        <w:t>en daar kunnen w</w:t>
      </w:r>
      <w:r w:rsidR="00BC651F">
        <w:t xml:space="preserve">e </w:t>
      </w:r>
      <w:r w:rsidRPr="004520D2">
        <w:t>nu mooi over na gaan denken.</w:t>
      </w:r>
    </w:p>
    <w:p w14:paraId="01F6B94E" w14:textId="77777777" w:rsidR="004520D2" w:rsidRPr="004520D2" w:rsidRDefault="004520D2" w:rsidP="004520D2"/>
    <w:p w14:paraId="01BFCB5D" w14:textId="3CCAEB84" w:rsidR="004520D2" w:rsidRPr="004520D2" w:rsidRDefault="004520D2" w:rsidP="004520D2">
      <w:r w:rsidRPr="004520D2">
        <w:t>Ja, eigenlijk zeg je ook:</w:t>
      </w:r>
      <w:r w:rsidR="00BC651F">
        <w:t xml:space="preserve"> </w:t>
      </w:r>
      <w:r w:rsidRPr="004520D2">
        <w:t>Het is belangrijk om te kijken van</w:t>
      </w:r>
      <w:r w:rsidR="00BC651F">
        <w:t xml:space="preserve"> </w:t>
      </w:r>
      <w:r w:rsidRPr="004520D2">
        <w:t>hoe optimaliseer je</w:t>
      </w:r>
      <w:r w:rsidR="00BC651F">
        <w:t xml:space="preserve"> </w:t>
      </w:r>
      <w:r w:rsidRPr="004520D2">
        <w:t>de kracht van de omgevingsdienst,</w:t>
      </w:r>
      <w:r w:rsidR="00BC651F">
        <w:t xml:space="preserve"> </w:t>
      </w:r>
      <w:r w:rsidRPr="004520D2">
        <w:t>maar ook hoe optimaliseer</w:t>
      </w:r>
      <w:r w:rsidR="00BC651F">
        <w:t xml:space="preserve"> </w:t>
      </w:r>
      <w:r w:rsidRPr="004520D2">
        <w:t>je de kracht van de gemeente zelf hierin.</w:t>
      </w:r>
    </w:p>
    <w:p w14:paraId="35E965C9" w14:textId="77777777" w:rsidR="004520D2" w:rsidRPr="004520D2" w:rsidRDefault="004520D2" w:rsidP="004520D2"/>
    <w:p w14:paraId="1D4208AF" w14:textId="0787296E" w:rsidR="004520D2" w:rsidRPr="004520D2" w:rsidRDefault="004520D2" w:rsidP="004520D2">
      <w:r w:rsidRPr="004520D2">
        <w:t>Ja, plus, we krijgen heel veel taken erbij</w:t>
      </w:r>
      <w:r w:rsidR="00BC651F">
        <w:t xml:space="preserve"> </w:t>
      </w:r>
      <w:r w:rsidRPr="004520D2">
        <w:t>als het gaat om energietransitie.</w:t>
      </w:r>
      <w:r w:rsidR="00BC651F">
        <w:t xml:space="preserve"> </w:t>
      </w:r>
      <w:r w:rsidRPr="004520D2">
        <w:t>Hoe kunnen we die taken</w:t>
      </w:r>
    </w:p>
    <w:p w14:paraId="1CEA2DA1" w14:textId="2A2AB138" w:rsidR="004520D2" w:rsidRPr="004520D2" w:rsidRDefault="004520D2" w:rsidP="004520D2">
      <w:r w:rsidRPr="004520D2">
        <w:t>slimmer bij elkaar brengen?</w:t>
      </w:r>
      <w:r w:rsidR="00BC651F">
        <w:t xml:space="preserve"> </w:t>
      </w:r>
      <w:r w:rsidRPr="004520D2">
        <w:t>Dat je dat toezicht,</w:t>
      </w:r>
      <w:r w:rsidR="00BC651F">
        <w:t xml:space="preserve"> </w:t>
      </w:r>
      <w:r w:rsidRPr="004520D2">
        <w:t>maar ook gewoon het helpen van bedrijven.</w:t>
      </w:r>
    </w:p>
    <w:p w14:paraId="456F920C" w14:textId="77777777" w:rsidR="004520D2" w:rsidRPr="004520D2" w:rsidRDefault="004520D2" w:rsidP="004520D2">
      <w:r w:rsidRPr="004520D2">
        <w:t>Hoe kun je dat beter maken?</w:t>
      </w:r>
    </w:p>
    <w:p w14:paraId="6EA72C04" w14:textId="44C4A331" w:rsidR="004520D2" w:rsidRPr="004520D2" w:rsidRDefault="004520D2" w:rsidP="004520D2">
      <w:r w:rsidRPr="004520D2">
        <w:t>Dus het is een leuke uitdaging</w:t>
      </w:r>
      <w:r w:rsidR="00BC651F">
        <w:t xml:space="preserve"> </w:t>
      </w:r>
      <w:r w:rsidRPr="004520D2">
        <w:t>die voor ons ligt.</w:t>
      </w:r>
    </w:p>
    <w:p w14:paraId="1E509309" w14:textId="77777777" w:rsidR="004520D2" w:rsidRPr="004520D2" w:rsidRDefault="004520D2" w:rsidP="004520D2"/>
    <w:p w14:paraId="0E540F87" w14:textId="3DC89D0D" w:rsidR="004520D2" w:rsidRPr="004520D2" w:rsidRDefault="004520D2" w:rsidP="004520D2">
      <w:r w:rsidRPr="004520D2">
        <w:t>Ja, dus jij pleit ook wel echt</w:t>
      </w:r>
      <w:r w:rsidR="00BC651F">
        <w:t xml:space="preserve"> </w:t>
      </w:r>
      <w:r w:rsidRPr="004520D2">
        <w:t>voor een integraal beeld</w:t>
      </w:r>
      <w:r w:rsidR="00BC651F">
        <w:t xml:space="preserve"> </w:t>
      </w:r>
      <w:r w:rsidRPr="004520D2">
        <w:t>en plaatst dit ook in het bredere plaatje.</w:t>
      </w:r>
    </w:p>
    <w:p w14:paraId="16425FE1" w14:textId="7B55959F" w:rsidR="004520D2" w:rsidRPr="004520D2" w:rsidRDefault="004520D2" w:rsidP="004520D2">
      <w:r w:rsidRPr="004520D2">
        <w:t>Bekijkt dit als gemeente niet</w:t>
      </w:r>
      <w:r w:rsidR="00BC651F">
        <w:t xml:space="preserve"> </w:t>
      </w:r>
      <w:r w:rsidRPr="004520D2">
        <w:t>als een soort afzonderlijke opdracht,</w:t>
      </w:r>
      <w:r w:rsidR="00BC651F">
        <w:t xml:space="preserve"> </w:t>
      </w:r>
      <w:r w:rsidRPr="004520D2">
        <w:t>maar neem dit mee in je grote opgave.</w:t>
      </w:r>
    </w:p>
    <w:p w14:paraId="0B64F868" w14:textId="77777777" w:rsidR="004520D2" w:rsidRPr="004520D2" w:rsidRDefault="004520D2" w:rsidP="004520D2"/>
    <w:p w14:paraId="2CFC1185" w14:textId="519C81DA" w:rsidR="004520D2" w:rsidRPr="004520D2" w:rsidRDefault="004520D2" w:rsidP="004520D2">
      <w:r w:rsidRPr="004520D2">
        <w:t>Ja, want je kunt wel separaat</w:t>
      </w:r>
      <w:r w:rsidR="00BC651F">
        <w:t xml:space="preserve"> </w:t>
      </w:r>
      <w:r w:rsidRPr="004520D2">
        <w:t>naar een bedrijf toe gaan,</w:t>
      </w:r>
      <w:r w:rsidR="00BC651F">
        <w:t xml:space="preserve"> </w:t>
      </w:r>
      <w:r w:rsidRPr="004520D2">
        <w:t>je moet je label C minimaal hebben</w:t>
      </w:r>
    </w:p>
    <w:p w14:paraId="29AB3181" w14:textId="68BCCCC9" w:rsidR="004520D2" w:rsidRPr="004520D2" w:rsidRDefault="004520D2" w:rsidP="004520D2">
      <w:r w:rsidRPr="004520D2">
        <w:t>en iemand anders van het toezicht gaat</w:t>
      </w:r>
      <w:r w:rsidR="00BC651F">
        <w:t xml:space="preserve"> </w:t>
      </w:r>
      <w:r w:rsidRPr="004520D2">
        <w:t>bijvoorbeeld naar het bedrijf toe,</w:t>
      </w:r>
      <w:r w:rsidR="00BC651F">
        <w:t xml:space="preserve"> </w:t>
      </w:r>
      <w:r w:rsidRPr="004520D2">
        <w:t>jij moet ook meedoen met persoonsgebonden</w:t>
      </w:r>
      <w:r w:rsidR="00BC651F">
        <w:t xml:space="preserve"> </w:t>
      </w:r>
      <w:r w:rsidRPr="004520D2">
        <w:t>mobiliteit, je mobiliteit moet afnemen.</w:t>
      </w:r>
      <w:r w:rsidR="00BC651F">
        <w:t xml:space="preserve"> </w:t>
      </w:r>
      <w:r w:rsidRPr="004520D2">
        <w:t>Laten we een instrument ontwikkelen</w:t>
      </w:r>
      <w:r w:rsidR="00920F8D">
        <w:t xml:space="preserve"> </w:t>
      </w:r>
      <w:r w:rsidRPr="004520D2">
        <w:t>dat het in één keer gebeurt.</w:t>
      </w:r>
      <w:r w:rsidR="00920F8D">
        <w:t xml:space="preserve"> </w:t>
      </w:r>
      <w:r w:rsidRPr="004520D2">
        <w:t>Dat lijkt me veel efficiënter.</w:t>
      </w:r>
    </w:p>
    <w:p w14:paraId="2796E48D" w14:textId="77777777" w:rsidR="004520D2" w:rsidRPr="004520D2" w:rsidRDefault="004520D2" w:rsidP="004520D2"/>
    <w:p w14:paraId="623943A1" w14:textId="335169F5" w:rsidR="004520D2" w:rsidRPr="004520D2" w:rsidRDefault="004520D2" w:rsidP="004520D2">
      <w:r w:rsidRPr="004520D2">
        <w:t>Precies. Ja, nu we het dan toch</w:t>
      </w:r>
      <w:r w:rsidR="00920F8D">
        <w:t xml:space="preserve"> </w:t>
      </w:r>
      <w:r w:rsidRPr="004520D2">
        <w:t>over instrumenten ontwikkelen hebben.</w:t>
      </w:r>
    </w:p>
    <w:p w14:paraId="49E468B4" w14:textId="77777777" w:rsidR="004520D2" w:rsidRPr="004520D2" w:rsidRDefault="004520D2" w:rsidP="004520D2"/>
    <w:p w14:paraId="18F9FB68" w14:textId="12E25DF2" w:rsidR="004520D2" w:rsidRPr="004520D2" w:rsidRDefault="004520D2" w:rsidP="004520D2">
      <w:r w:rsidRPr="004520D2">
        <w:t>Vanuit Midden-Holland hebben jullie nu</w:t>
      </w:r>
      <w:r w:rsidR="00920F8D">
        <w:t xml:space="preserve"> </w:t>
      </w:r>
      <w:r w:rsidRPr="004520D2">
        <w:t>een aantal instrumenten zelf ontwikkeld.</w:t>
      </w:r>
    </w:p>
    <w:p w14:paraId="38611F18" w14:textId="198884BF" w:rsidR="004520D2" w:rsidRDefault="004520D2" w:rsidP="004520D2">
      <w:r w:rsidRPr="004520D2">
        <w:t>Misschien is het wel aardig</w:t>
      </w:r>
      <w:r w:rsidR="00920F8D">
        <w:t xml:space="preserve"> </w:t>
      </w:r>
      <w:r w:rsidRPr="004520D2">
        <w:t>om daar even op in te gaan, Ruben.</w:t>
      </w:r>
    </w:p>
    <w:p w14:paraId="71250E3C" w14:textId="77777777" w:rsidR="00920F8D" w:rsidRPr="004520D2" w:rsidRDefault="00920F8D" w:rsidP="004520D2"/>
    <w:p w14:paraId="7308405D" w14:textId="556EE0E3" w:rsidR="004520D2" w:rsidRPr="004520D2" w:rsidRDefault="004520D2" w:rsidP="004520D2">
      <w:r w:rsidRPr="004520D2">
        <w:lastRenderedPageBreak/>
        <w:t>Ja, ik heb er een filmpje over gemaakt</w:t>
      </w:r>
      <w:r w:rsidR="00920F8D">
        <w:t xml:space="preserve"> </w:t>
      </w:r>
      <w:r w:rsidRPr="004520D2">
        <w:t>en eigenlijk geeft dat filmpje wel mooi</w:t>
      </w:r>
    </w:p>
    <w:p w14:paraId="1F050823" w14:textId="00361FDD" w:rsidR="004520D2" w:rsidRPr="004520D2" w:rsidRDefault="004520D2" w:rsidP="004520D2">
      <w:r w:rsidRPr="004520D2">
        <w:t>aan waar we mee hebben geworsteld</w:t>
      </w:r>
      <w:r w:rsidR="00920F8D">
        <w:t xml:space="preserve"> </w:t>
      </w:r>
      <w:r w:rsidRPr="004520D2">
        <w:t>en waar we nu staan.</w:t>
      </w:r>
    </w:p>
    <w:p w14:paraId="3CE9C012" w14:textId="77777777" w:rsidR="004520D2" w:rsidRPr="004520D2" w:rsidRDefault="004520D2" w:rsidP="004520D2">
      <w:r w:rsidRPr="004520D2">
        <w:t>Laten we er even naar kijken.</w:t>
      </w:r>
    </w:p>
    <w:p w14:paraId="6E7A3BE4" w14:textId="77777777" w:rsidR="004520D2" w:rsidRPr="004520D2" w:rsidRDefault="004520D2" w:rsidP="004520D2"/>
    <w:p w14:paraId="76F6EB7F" w14:textId="097B1FE7" w:rsidR="004520D2" w:rsidRPr="004520D2" w:rsidRDefault="004520D2" w:rsidP="004520D2">
      <w:r w:rsidRPr="004520D2">
        <w:t>Loop jij er ook tegenaan dat de handhaving</w:t>
      </w:r>
      <w:r w:rsidR="00920F8D">
        <w:t xml:space="preserve"> </w:t>
      </w:r>
      <w:r w:rsidRPr="004520D2">
        <w:t>van de Energielabel C-verplichting</w:t>
      </w:r>
    </w:p>
    <w:p w14:paraId="79B558F3" w14:textId="77777777" w:rsidR="004520D2" w:rsidRPr="004520D2" w:rsidRDefault="004520D2" w:rsidP="004520D2">
      <w:r w:rsidRPr="004520D2">
        <w:t>een tijdrovende klus is?</w:t>
      </w:r>
    </w:p>
    <w:p w14:paraId="3152E0F9" w14:textId="77777777" w:rsidR="004520D2" w:rsidRPr="004520D2" w:rsidRDefault="004520D2" w:rsidP="004520D2">
      <w:r w:rsidRPr="004520D2">
        <w:t>Jij bent niet de enige.</w:t>
      </w:r>
    </w:p>
    <w:p w14:paraId="4369B365" w14:textId="4A3510E4" w:rsidR="004520D2" w:rsidRPr="004520D2" w:rsidRDefault="004520D2" w:rsidP="004520D2">
      <w:r w:rsidRPr="004520D2">
        <w:t>Ook de omgevingsdienst Midden-Holland</w:t>
      </w:r>
      <w:r w:rsidR="00920F8D">
        <w:t xml:space="preserve"> </w:t>
      </w:r>
      <w:r w:rsidRPr="004520D2">
        <w:t>liep hier tegenaan</w:t>
      </w:r>
      <w:r w:rsidR="00920F8D">
        <w:t xml:space="preserve"> </w:t>
      </w:r>
      <w:r w:rsidRPr="004520D2">
        <w:t>en al gaandeweg merkten wij</w:t>
      </w:r>
    </w:p>
    <w:p w14:paraId="46A47E8C" w14:textId="56BC90C0" w:rsidR="004520D2" w:rsidRPr="004520D2" w:rsidRDefault="004520D2" w:rsidP="004520D2">
      <w:r w:rsidRPr="004520D2">
        <w:t>dat dit veel tijd kost</w:t>
      </w:r>
      <w:r w:rsidR="00920F8D">
        <w:t xml:space="preserve"> </w:t>
      </w:r>
      <w:r w:rsidRPr="004520D2">
        <w:t>en het overzicht moeilijk te creëren is.</w:t>
      </w:r>
    </w:p>
    <w:p w14:paraId="2F978EB6" w14:textId="77777777" w:rsidR="004520D2" w:rsidRPr="004520D2" w:rsidRDefault="004520D2" w:rsidP="004520D2"/>
    <w:p w14:paraId="0215775A" w14:textId="5D99ECDE" w:rsidR="004520D2" w:rsidRPr="004520D2" w:rsidRDefault="004520D2" w:rsidP="004520D2">
      <w:r w:rsidRPr="004520D2">
        <w:t>Ruben Harmsen,</w:t>
      </w:r>
      <w:r w:rsidR="00920F8D">
        <w:t xml:space="preserve"> </w:t>
      </w:r>
      <w:r w:rsidRPr="004520D2">
        <w:t>onze adviseur en toezichthouder energie,</w:t>
      </w:r>
      <w:r w:rsidR="00920F8D">
        <w:t xml:space="preserve"> </w:t>
      </w:r>
      <w:r w:rsidRPr="004520D2">
        <w:t>bedacht de oplossing,</w:t>
      </w:r>
    </w:p>
    <w:p w14:paraId="4AC7B56D" w14:textId="0FE926A4" w:rsidR="004520D2" w:rsidRPr="004520D2" w:rsidRDefault="004520D2" w:rsidP="004520D2">
      <w:r w:rsidRPr="004520D2">
        <w:t>de ODMH label-identificatie-tool.</w:t>
      </w:r>
      <w:r w:rsidR="00920F8D">
        <w:t xml:space="preserve"> </w:t>
      </w:r>
      <w:r w:rsidRPr="004520D2">
        <w:t>Onze tool verwerkt de dat</w:t>
      </w:r>
      <w:r w:rsidR="00920F8D">
        <w:t xml:space="preserve">a </w:t>
      </w:r>
      <w:r w:rsidRPr="004520D2">
        <w:t>vanuit meerdere bronnen in één overzicht.</w:t>
      </w:r>
      <w:r w:rsidR="00920F8D">
        <w:t xml:space="preserve"> </w:t>
      </w:r>
      <w:r w:rsidRPr="004520D2">
        <w:t>De belangrijkste twee zijn:</w:t>
      </w:r>
      <w:r w:rsidR="00920F8D">
        <w:t xml:space="preserve"> </w:t>
      </w:r>
      <w:r w:rsidRPr="004520D2">
        <w:t>de RVO kantorenlijst en de database,</w:t>
      </w:r>
      <w:r w:rsidR="00920F8D">
        <w:t xml:space="preserve"> </w:t>
      </w:r>
      <w:r w:rsidRPr="004520D2">
        <w:t xml:space="preserve">waarin alle </w:t>
      </w:r>
      <w:proofErr w:type="spellStart"/>
      <w:r w:rsidRPr="004520D2">
        <w:t>energielabels</w:t>
      </w:r>
      <w:proofErr w:type="spellEnd"/>
      <w:r w:rsidRPr="004520D2">
        <w:t xml:space="preserve"> uit Nederland</w:t>
      </w:r>
      <w:r w:rsidR="00920F8D">
        <w:t xml:space="preserve"> </w:t>
      </w:r>
      <w:r w:rsidRPr="004520D2">
        <w:t>worden geregistreerd, EP-Online.nl.</w:t>
      </w:r>
    </w:p>
    <w:p w14:paraId="6A87FEF8" w14:textId="77777777" w:rsidR="004520D2" w:rsidRPr="004520D2" w:rsidRDefault="004520D2" w:rsidP="004520D2"/>
    <w:p w14:paraId="0CC799CA" w14:textId="18C262B4" w:rsidR="004520D2" w:rsidRPr="004520D2" w:rsidRDefault="004520D2" w:rsidP="004520D2">
      <w:r w:rsidRPr="004520D2">
        <w:t>Een tip, vraag ook de gemeente</w:t>
      </w:r>
      <w:r w:rsidR="00920F8D">
        <w:t xml:space="preserve"> </w:t>
      </w:r>
      <w:r w:rsidRPr="004520D2">
        <w:t>om de WOZ data, waarde onroerende zaak,</w:t>
      </w:r>
      <w:r w:rsidR="00920F8D">
        <w:t xml:space="preserve"> </w:t>
      </w:r>
      <w:r w:rsidRPr="004520D2">
        <w:t>deze laatste wordt</w:t>
      </w:r>
    </w:p>
    <w:p w14:paraId="35624601" w14:textId="56475F2F" w:rsidR="004520D2" w:rsidRPr="004520D2" w:rsidRDefault="004520D2" w:rsidP="004520D2">
      <w:r w:rsidRPr="004520D2">
        <w:t>in hetzelfde overzicht verwerkt</w:t>
      </w:r>
      <w:r w:rsidR="00920F8D">
        <w:t xml:space="preserve"> </w:t>
      </w:r>
      <w:r w:rsidRPr="004520D2">
        <w:t>en zorgt voor nog meer gemak.</w:t>
      </w:r>
      <w:r w:rsidR="00920F8D">
        <w:t xml:space="preserve"> </w:t>
      </w:r>
      <w:r w:rsidRPr="004520D2">
        <w:t>In onze tool</w:t>
      </w:r>
      <w:r w:rsidR="00920F8D">
        <w:t xml:space="preserve"> </w:t>
      </w:r>
      <w:r w:rsidRPr="004520D2">
        <w:t>kunnen we gemakkelijk informatie verwerken</w:t>
      </w:r>
      <w:r w:rsidR="00920F8D">
        <w:t xml:space="preserve"> </w:t>
      </w:r>
      <w:r w:rsidRPr="004520D2">
        <w:t>en in slechts een paar muisklikken</w:t>
      </w:r>
      <w:r w:rsidR="00920F8D">
        <w:t xml:space="preserve"> </w:t>
      </w:r>
      <w:r w:rsidRPr="004520D2">
        <w:t>is er inzicht in de uitzonderingen</w:t>
      </w:r>
      <w:r w:rsidR="00920F8D">
        <w:t xml:space="preserve"> </w:t>
      </w:r>
      <w:r w:rsidRPr="004520D2">
        <w:t>op deze label C-verplichting.</w:t>
      </w:r>
    </w:p>
    <w:p w14:paraId="1624642A" w14:textId="77777777" w:rsidR="004520D2" w:rsidRPr="004520D2" w:rsidRDefault="004520D2" w:rsidP="004520D2"/>
    <w:p w14:paraId="6664920F" w14:textId="2B1AA9EE" w:rsidR="004520D2" w:rsidRPr="004520D2" w:rsidRDefault="004520D2" w:rsidP="004520D2">
      <w:r w:rsidRPr="004520D2">
        <w:t>Denk hierbij aan monumentale gebouwen,</w:t>
      </w:r>
      <w:r w:rsidR="00920F8D">
        <w:t xml:space="preserve"> </w:t>
      </w:r>
      <w:r w:rsidRPr="004520D2">
        <w:t>gebouwen die worden gesloopt,</w:t>
      </w:r>
      <w:r w:rsidR="00920F8D">
        <w:t xml:space="preserve"> </w:t>
      </w:r>
      <w:r w:rsidRPr="004520D2">
        <w:t>onteigend of worden getransformeerd,</w:t>
      </w:r>
      <w:r w:rsidR="00920F8D">
        <w:t xml:space="preserve"> </w:t>
      </w:r>
      <w:r w:rsidRPr="004520D2">
        <w:t>gebouwen die een vrijstelling hebben</w:t>
      </w:r>
      <w:r w:rsidR="00920F8D">
        <w:t xml:space="preserve"> </w:t>
      </w:r>
      <w:r w:rsidRPr="004520D2">
        <w:t>op basis van vierkante meters,</w:t>
      </w:r>
      <w:r w:rsidR="00920F8D">
        <w:t xml:space="preserve"> </w:t>
      </w:r>
      <w:r w:rsidRPr="004520D2">
        <w:t>natuurlijk ook de gebouwen die al voldoen</w:t>
      </w:r>
      <w:r w:rsidR="00920F8D">
        <w:t xml:space="preserve"> </w:t>
      </w:r>
      <w:r w:rsidRPr="004520D2">
        <w:t>aan de Energielabel C-verplichting,</w:t>
      </w:r>
    </w:p>
    <w:p w14:paraId="3B4446A8" w14:textId="77777777" w:rsidR="004520D2" w:rsidRPr="004520D2" w:rsidRDefault="004520D2" w:rsidP="004520D2"/>
    <w:p w14:paraId="680EFF96" w14:textId="0E6ABFAC" w:rsidR="004520D2" w:rsidRPr="004520D2" w:rsidRDefault="004520D2" w:rsidP="004520D2">
      <w:r w:rsidRPr="004520D2">
        <w:t>zoals het kantoor van de ODMH.</w:t>
      </w:r>
      <w:r w:rsidR="00920F8D">
        <w:t xml:space="preserve"> </w:t>
      </w:r>
      <w:r w:rsidRPr="004520D2">
        <w:t>Met behulp van onze too</w:t>
      </w:r>
      <w:r w:rsidR="00920F8D">
        <w:t xml:space="preserve">l </w:t>
      </w:r>
      <w:r w:rsidRPr="004520D2">
        <w:t>is er in korte tijd inzicht</w:t>
      </w:r>
      <w:r w:rsidR="00920F8D">
        <w:t xml:space="preserve"> </w:t>
      </w:r>
      <w:r w:rsidRPr="004520D2">
        <w:t>in de kantoorgebouwen die niet voldoen</w:t>
      </w:r>
      <w:r w:rsidR="00920F8D">
        <w:t xml:space="preserve"> </w:t>
      </w:r>
      <w:r w:rsidRPr="004520D2">
        <w:t>aan de Energielabel C-verplichting</w:t>
      </w:r>
      <w:r w:rsidR="00920F8D">
        <w:t xml:space="preserve"> </w:t>
      </w:r>
      <w:r w:rsidRPr="004520D2">
        <w:t>en kan jij de gebouweigenaren informeren.</w:t>
      </w:r>
    </w:p>
    <w:p w14:paraId="227016A7" w14:textId="77777777" w:rsidR="004520D2" w:rsidRPr="004520D2" w:rsidRDefault="004520D2" w:rsidP="004520D2"/>
    <w:p w14:paraId="1E614060" w14:textId="00A51526" w:rsidR="004520D2" w:rsidRPr="004520D2" w:rsidRDefault="004520D2" w:rsidP="004520D2">
      <w:r w:rsidRPr="004520D2">
        <w:t>Je kan onze tool downloaden</w:t>
      </w:r>
      <w:r w:rsidR="005474DA">
        <w:t xml:space="preserve"> </w:t>
      </w:r>
      <w:r w:rsidRPr="004520D2">
        <w:t xml:space="preserve">op </w:t>
      </w:r>
      <w:hyperlink r:id="rId7" w:history="1">
        <w:r w:rsidR="00B60479" w:rsidRPr="00A31FD0">
          <w:rPr>
            <w:rStyle w:val="Hyperlink"/>
          </w:rPr>
          <w:t>www.odmh.nl</w:t>
        </w:r>
      </w:hyperlink>
      <w:r w:rsidRPr="004520D2">
        <w:t>.</w:t>
      </w:r>
      <w:r w:rsidR="00B60479">
        <w:t xml:space="preserve"> </w:t>
      </w:r>
      <w:r w:rsidRPr="004520D2">
        <w:t>Veel succes met het gebruik van onze tool.</w:t>
      </w:r>
    </w:p>
    <w:p w14:paraId="13EF6FE8" w14:textId="77777777" w:rsidR="004520D2" w:rsidRPr="004520D2" w:rsidRDefault="004520D2" w:rsidP="004520D2"/>
    <w:p w14:paraId="7E25107F" w14:textId="77777777" w:rsidR="004520D2" w:rsidRPr="004520D2" w:rsidRDefault="004520D2" w:rsidP="004520D2">
      <w:r w:rsidRPr="004520D2">
        <w:t>Nou, we zijn weer terug.</w:t>
      </w:r>
    </w:p>
    <w:p w14:paraId="6EF6E500" w14:textId="77777777" w:rsidR="004520D2" w:rsidRPr="004520D2" w:rsidRDefault="004520D2" w:rsidP="004520D2"/>
    <w:p w14:paraId="41C75671" w14:textId="4C477B57" w:rsidR="004520D2" w:rsidRPr="004520D2" w:rsidRDefault="004520D2" w:rsidP="004520D2">
      <w:r w:rsidRPr="004520D2">
        <w:t>Goed om te melden</w:t>
      </w:r>
      <w:r w:rsidR="00B60479">
        <w:t xml:space="preserve"> </w:t>
      </w:r>
      <w:r w:rsidRPr="004520D2">
        <w:t>dat de tool ook te downloaden is</w:t>
      </w:r>
      <w:r w:rsidR="00B60479">
        <w:t xml:space="preserve"> </w:t>
      </w:r>
      <w:r w:rsidRPr="004520D2">
        <w:t>vanuit de IPLO website.</w:t>
      </w:r>
      <w:r w:rsidR="00B60479">
        <w:t xml:space="preserve"> </w:t>
      </w:r>
      <w:r w:rsidRPr="004520D2">
        <w:t>Daar is die ook terug te vinden.</w:t>
      </w:r>
    </w:p>
    <w:p w14:paraId="174C0EFC" w14:textId="77777777" w:rsidR="004520D2" w:rsidRPr="004520D2" w:rsidRDefault="004520D2" w:rsidP="004520D2"/>
    <w:p w14:paraId="607A26F1" w14:textId="09246C23" w:rsidR="004520D2" w:rsidRPr="004520D2" w:rsidRDefault="004520D2" w:rsidP="004520D2">
      <w:r w:rsidRPr="004520D2">
        <w:t>Maar je was nog eigenlijk niet klaar,</w:t>
      </w:r>
      <w:r w:rsidR="00B60479">
        <w:t xml:space="preserve"> </w:t>
      </w:r>
      <w:r w:rsidRPr="004520D2">
        <w:t>want naast deze prachtige tool</w:t>
      </w:r>
      <w:r w:rsidR="00B60479">
        <w:t xml:space="preserve"> </w:t>
      </w:r>
      <w:r w:rsidRPr="004520D2">
        <w:t>die dus andere</w:t>
      </w:r>
      <w:r w:rsidR="00B60479">
        <w:t xml:space="preserve"> </w:t>
      </w:r>
      <w:r w:rsidRPr="004520D2">
        <w:t>omgevingsdiensten ook kunnen gebruiken,</w:t>
      </w:r>
      <w:r w:rsidR="00B60479">
        <w:t xml:space="preserve"> </w:t>
      </w:r>
      <w:r w:rsidRPr="004520D2">
        <w:t>hebben jullie nog iets ontwikkeld.</w:t>
      </w:r>
    </w:p>
    <w:p w14:paraId="4934DCC4" w14:textId="77777777" w:rsidR="004520D2" w:rsidRPr="004520D2" w:rsidRDefault="004520D2" w:rsidP="004520D2"/>
    <w:p w14:paraId="62203E22" w14:textId="7894CBBF" w:rsidR="004520D2" w:rsidRPr="004520D2" w:rsidRDefault="004520D2" w:rsidP="004520D2">
      <w:r w:rsidRPr="004520D2">
        <w:t>Wij hebben vanuit de praktijk</w:t>
      </w:r>
      <w:r w:rsidR="00B60479">
        <w:t xml:space="preserve"> </w:t>
      </w:r>
      <w:r w:rsidRPr="004520D2">
        <w:t>een aantal situaties gehad</w:t>
      </w:r>
      <w:r w:rsidR="00B60479">
        <w:t xml:space="preserve"> </w:t>
      </w:r>
      <w:r w:rsidRPr="004520D2">
        <w:t>waarbij het niet duidelijk was</w:t>
      </w:r>
      <w:r w:rsidR="00B60479">
        <w:t xml:space="preserve"> </w:t>
      </w:r>
      <w:r w:rsidRPr="004520D2">
        <w:t>of er sprake is</w:t>
      </w:r>
      <w:r w:rsidR="00B60479">
        <w:t xml:space="preserve"> </w:t>
      </w:r>
      <w:r w:rsidRPr="004520D2">
        <w:t>van een kantoorgebouw, ja of nee.</w:t>
      </w:r>
    </w:p>
    <w:p w14:paraId="09FC9B1C" w14:textId="77777777" w:rsidR="004520D2" w:rsidRPr="004520D2" w:rsidRDefault="004520D2" w:rsidP="004520D2"/>
    <w:p w14:paraId="6519F309" w14:textId="2332792D" w:rsidR="004520D2" w:rsidRPr="004520D2" w:rsidRDefault="004520D2" w:rsidP="004520D2">
      <w:r w:rsidRPr="004520D2">
        <w:t>Dat is de allereerste stap.</w:t>
      </w:r>
      <w:r w:rsidR="00B60479">
        <w:t xml:space="preserve"> </w:t>
      </w:r>
      <w:r w:rsidRPr="004520D2">
        <w:t>Je wil weten,</w:t>
      </w:r>
      <w:r w:rsidR="00B60479">
        <w:t xml:space="preserve"> </w:t>
      </w:r>
      <w:r w:rsidRPr="004520D2">
        <w:t>is dit wel een kantoorgebouw?</w:t>
      </w:r>
      <w:r w:rsidR="00B60479">
        <w:t xml:space="preserve"> </w:t>
      </w:r>
      <w:r w:rsidRPr="004520D2">
        <w:t>Je merkte dat er wat discussie was</w:t>
      </w:r>
      <w:r w:rsidR="00B60479">
        <w:t xml:space="preserve"> </w:t>
      </w:r>
      <w:r w:rsidRPr="004520D2">
        <w:t>met de eigenaar.</w:t>
      </w:r>
      <w:r w:rsidR="00B60479">
        <w:t xml:space="preserve"> </w:t>
      </w:r>
      <w:r w:rsidRPr="004520D2">
        <w:t>Die zegt, nee, dit is geen kantoorgebouw</w:t>
      </w:r>
      <w:r w:rsidR="00B60479">
        <w:t xml:space="preserve"> </w:t>
      </w:r>
      <w:r w:rsidRPr="004520D2">
        <w:t>en wij waren van mening,</w:t>
      </w:r>
    </w:p>
    <w:p w14:paraId="2F8D7A56" w14:textId="77777777" w:rsidR="004520D2" w:rsidRPr="004520D2" w:rsidRDefault="004520D2" w:rsidP="004520D2">
      <w:r w:rsidRPr="004520D2">
        <w:t>ja, dit is wel een kantoorgebouw.</w:t>
      </w:r>
    </w:p>
    <w:p w14:paraId="619AF574" w14:textId="77777777" w:rsidR="004520D2" w:rsidRPr="004520D2" w:rsidRDefault="004520D2" w:rsidP="004520D2"/>
    <w:p w14:paraId="260C68BA" w14:textId="41831A6E" w:rsidR="004520D2" w:rsidRPr="004520D2" w:rsidRDefault="004520D2" w:rsidP="004520D2">
      <w:r w:rsidRPr="004520D2">
        <w:t>Dan helpt eigenlijk maar één ding,</w:t>
      </w:r>
      <w:r w:rsidR="00B60479">
        <w:t xml:space="preserve"> </w:t>
      </w:r>
      <w:r w:rsidRPr="004520D2">
        <w:t>en dat is alle cijfertje</w:t>
      </w:r>
      <w:r w:rsidR="00B60479">
        <w:t xml:space="preserve">s </w:t>
      </w:r>
      <w:r w:rsidRPr="004520D2">
        <w:t>op een rij zetten</w:t>
      </w:r>
      <w:r w:rsidR="00B60479">
        <w:t xml:space="preserve"> </w:t>
      </w:r>
      <w:r w:rsidRPr="004520D2">
        <w:t>en jullie informatie</w:t>
      </w:r>
    </w:p>
    <w:p w14:paraId="1198283C" w14:textId="04BF38DA" w:rsidR="004520D2" w:rsidRPr="004520D2" w:rsidRDefault="004520D2" w:rsidP="004520D2">
      <w:r w:rsidRPr="004520D2">
        <w:t>toepassen vanuit IPLO.</w:t>
      </w:r>
      <w:r w:rsidR="00B60479">
        <w:t xml:space="preserve"> </w:t>
      </w:r>
      <w:r w:rsidRPr="004520D2">
        <w:t>Dan komt er een conclusie uit</w:t>
      </w:r>
      <w:r w:rsidR="00B60479">
        <w:t xml:space="preserve"> </w:t>
      </w:r>
      <w:r w:rsidRPr="004520D2">
        <w:t>en dat is eigenlijk een ruimtelijst.</w:t>
      </w:r>
      <w:r w:rsidR="00B60479">
        <w:t xml:space="preserve"> </w:t>
      </w:r>
      <w:r w:rsidRPr="004520D2">
        <w:t>Daarin vul je alle ruimten in</w:t>
      </w:r>
      <w:r w:rsidR="00B60479">
        <w:t xml:space="preserve"> </w:t>
      </w:r>
      <w:r w:rsidRPr="004520D2">
        <w:t>die er zijn in een gebouw,</w:t>
      </w:r>
      <w:r w:rsidR="00B60479">
        <w:t xml:space="preserve"> </w:t>
      </w:r>
      <w:r w:rsidRPr="004520D2">
        <w:t>je geeft ze een bouwbesluitfunctie mee,</w:t>
      </w:r>
      <w:r w:rsidR="00B60479">
        <w:t xml:space="preserve"> </w:t>
      </w:r>
      <w:r w:rsidRPr="004520D2">
        <w:t>dus bijvoorbeeld een kantoorfunctie</w:t>
      </w:r>
      <w:r w:rsidR="00B60479">
        <w:t xml:space="preserve"> </w:t>
      </w:r>
      <w:r w:rsidRPr="004520D2">
        <w:t>of bijeenkomstfunctie.</w:t>
      </w:r>
    </w:p>
    <w:p w14:paraId="154C33F5" w14:textId="77777777" w:rsidR="004520D2" w:rsidRPr="004520D2" w:rsidRDefault="004520D2" w:rsidP="004520D2"/>
    <w:p w14:paraId="1204F026" w14:textId="7A6CEBAB" w:rsidR="004520D2" w:rsidRPr="004520D2" w:rsidRDefault="004520D2" w:rsidP="004520D2">
      <w:r w:rsidRPr="004520D2">
        <w:t>En door de exacte oppervlakte</w:t>
      </w:r>
      <w:r w:rsidR="00B60479">
        <w:t xml:space="preserve"> </w:t>
      </w:r>
      <w:r w:rsidRPr="004520D2">
        <w:t>mee te nemen,</w:t>
      </w:r>
      <w:r w:rsidR="00B60479">
        <w:t xml:space="preserve"> </w:t>
      </w:r>
      <w:r w:rsidRPr="004520D2">
        <w:t>berekent deze tool ook exact</w:t>
      </w:r>
      <w:r w:rsidR="00B60479">
        <w:t xml:space="preserve"> </w:t>
      </w:r>
      <w:r w:rsidRPr="004520D2">
        <w:t>het aantal vierkante meters</w:t>
      </w:r>
      <w:r w:rsidR="00B60479">
        <w:t xml:space="preserve"> </w:t>
      </w:r>
      <w:r w:rsidRPr="004520D2">
        <w:t>en daarmee percentage aan kantoorfuncties.</w:t>
      </w:r>
    </w:p>
    <w:p w14:paraId="4F87F5E5" w14:textId="16A2A4A3" w:rsidR="004520D2" w:rsidRPr="004520D2" w:rsidRDefault="004520D2" w:rsidP="004520D2">
      <w:r w:rsidRPr="004520D2">
        <w:t>Als die boven de 50 procent ligt,</w:t>
      </w:r>
      <w:r w:rsidR="00B60479">
        <w:t xml:space="preserve"> </w:t>
      </w:r>
      <w:r w:rsidRPr="004520D2">
        <w:t>wordt je automatisch weer doorgestuurd</w:t>
      </w:r>
      <w:r w:rsidR="00B60479">
        <w:t xml:space="preserve"> </w:t>
      </w:r>
      <w:r w:rsidRPr="004520D2">
        <w:t>naar een naar tabblad in die tool</w:t>
      </w:r>
      <w:r w:rsidR="00B60479">
        <w:t xml:space="preserve"> </w:t>
      </w:r>
      <w:r w:rsidRPr="004520D2">
        <w:t>en daarin wordt gevraagd</w:t>
      </w:r>
      <w:r w:rsidR="00B60479">
        <w:t xml:space="preserve"> </w:t>
      </w:r>
      <w:r w:rsidRPr="004520D2">
        <w:t>om de vraag te beantwoorden,</w:t>
      </w:r>
      <w:r w:rsidR="00B60479">
        <w:t xml:space="preserve"> </w:t>
      </w:r>
      <w:r w:rsidRPr="004520D2">
        <w:t>vanuit jullie beslisboom,</w:t>
      </w:r>
    </w:p>
    <w:p w14:paraId="2DF1201E" w14:textId="77777777" w:rsidR="004520D2" w:rsidRPr="004520D2" w:rsidRDefault="004520D2" w:rsidP="004520D2">
      <w:r w:rsidRPr="004520D2">
        <w:t>is er sprake van een monument, ja of nee?</w:t>
      </w:r>
    </w:p>
    <w:p w14:paraId="1669F525" w14:textId="77777777" w:rsidR="004520D2" w:rsidRPr="004520D2" w:rsidRDefault="004520D2" w:rsidP="004520D2"/>
    <w:p w14:paraId="21A130E8" w14:textId="05E3D1E2" w:rsidR="004520D2" w:rsidRPr="004520D2" w:rsidRDefault="004520D2" w:rsidP="004520D2">
      <w:r w:rsidRPr="004520D2">
        <w:t>Zo doorloop je ook die andere vier.</w:t>
      </w:r>
      <w:r w:rsidR="00B60479">
        <w:t xml:space="preserve"> </w:t>
      </w:r>
      <w:r w:rsidRPr="004520D2">
        <w:t>En dan komt er netjes te staan:</w:t>
      </w:r>
      <w:r w:rsidR="00B60479">
        <w:t xml:space="preserve"> </w:t>
      </w:r>
      <w:r w:rsidRPr="004520D2">
        <w:t>Er is een vrijstelling,</w:t>
      </w:r>
    </w:p>
    <w:p w14:paraId="088C29A6" w14:textId="7339EFFD" w:rsidR="004520D2" w:rsidRPr="004520D2" w:rsidRDefault="004520D2" w:rsidP="004520D2">
      <w:r w:rsidRPr="004520D2">
        <w:t>hij voldoet aan de label C-verplichting</w:t>
      </w:r>
      <w:r w:rsidR="00B60479">
        <w:t xml:space="preserve"> </w:t>
      </w:r>
      <w:r w:rsidRPr="004520D2">
        <w:t>of hij voldoet</w:t>
      </w:r>
      <w:r w:rsidR="00B60479">
        <w:t xml:space="preserve"> </w:t>
      </w:r>
      <w:r w:rsidRPr="004520D2">
        <w:t>niet aan die label C-verplichting.</w:t>
      </w:r>
    </w:p>
    <w:p w14:paraId="042667DA" w14:textId="77777777" w:rsidR="004520D2" w:rsidRPr="004520D2" w:rsidRDefault="004520D2" w:rsidP="004520D2"/>
    <w:p w14:paraId="08D5F82D" w14:textId="0913B251" w:rsidR="004520D2" w:rsidRPr="004520D2" w:rsidRDefault="004520D2" w:rsidP="004520D2">
      <w:r w:rsidRPr="004520D2">
        <w:t>Als de laatste daar sprake van is,</w:t>
      </w:r>
      <w:r w:rsidR="00B60479">
        <w:t xml:space="preserve"> </w:t>
      </w:r>
      <w:r w:rsidRPr="004520D2">
        <w:t>vervolg je</w:t>
      </w:r>
      <w:r w:rsidR="00B60479">
        <w:t xml:space="preserve"> </w:t>
      </w:r>
      <w:r w:rsidRPr="004520D2">
        <w:t>die landelijke handhavingsstrategie.</w:t>
      </w:r>
      <w:r w:rsidR="00B60479">
        <w:t xml:space="preserve"> </w:t>
      </w:r>
      <w:r w:rsidRPr="004520D2">
        <w:t>Dan kom je ook weer uit</w:t>
      </w:r>
      <w:r w:rsidR="00B60479">
        <w:t xml:space="preserve"> </w:t>
      </w:r>
      <w:r w:rsidRPr="004520D2">
        <w:t>op een stukje handhaving</w:t>
      </w:r>
      <w:r w:rsidR="00B60479">
        <w:t xml:space="preserve"> </w:t>
      </w:r>
      <w:r w:rsidRPr="004520D2">
        <w:t>en het contact met de gebouweigenaar.</w:t>
      </w:r>
    </w:p>
    <w:p w14:paraId="11AA939B" w14:textId="69FD70D3" w:rsidR="004520D2" w:rsidRPr="004520D2" w:rsidRDefault="004520D2" w:rsidP="004520D2">
      <w:r w:rsidRPr="004520D2">
        <w:t>Dus de tools zijn zo gemaakt</w:t>
      </w:r>
      <w:r w:rsidR="00B60479">
        <w:t xml:space="preserve"> </w:t>
      </w:r>
      <w:r w:rsidRPr="004520D2">
        <w:t>om onszelf te helpen,</w:t>
      </w:r>
      <w:r w:rsidR="00B60479">
        <w:t xml:space="preserve"> </w:t>
      </w:r>
      <w:r w:rsidRPr="004520D2">
        <w:t>maar om ook heel sterk de communicati</w:t>
      </w:r>
      <w:r w:rsidR="00B60479">
        <w:t xml:space="preserve">e </w:t>
      </w:r>
      <w:r w:rsidRPr="004520D2">
        <w:t>op te pakken met een gebouweigenaar.</w:t>
      </w:r>
      <w:r w:rsidR="00B60479">
        <w:t xml:space="preserve"> </w:t>
      </w:r>
      <w:r w:rsidRPr="004520D2">
        <w:t>Je zou ze zelf</w:t>
      </w:r>
      <w:r w:rsidR="00B60479">
        <w:t xml:space="preserve">s </w:t>
      </w:r>
      <w:r w:rsidRPr="004520D2">
        <w:t>met de gebouweigenaar kunnen invullen</w:t>
      </w:r>
      <w:r w:rsidR="00B60479">
        <w:t xml:space="preserve"> </w:t>
      </w:r>
      <w:r w:rsidRPr="004520D2">
        <w:t>en dat</w:t>
      </w:r>
      <w:r w:rsidR="00B60479">
        <w:t xml:space="preserve"> </w:t>
      </w:r>
      <w:r w:rsidRPr="004520D2">
        <w:t>neemt eigenlijk direct</w:t>
      </w:r>
      <w:r w:rsidR="00B60479">
        <w:t xml:space="preserve"> </w:t>
      </w:r>
      <w:r w:rsidRPr="004520D2">
        <w:t>alle mogelijke discussie weg,</w:t>
      </w:r>
      <w:r w:rsidR="00B60479">
        <w:t xml:space="preserve"> </w:t>
      </w:r>
      <w:r w:rsidRPr="004520D2">
        <w:t>waardoor het zo klaar is als een klontje,</w:t>
      </w:r>
      <w:r w:rsidR="00B60479">
        <w:t xml:space="preserve"> </w:t>
      </w:r>
      <w:r w:rsidRPr="004520D2">
        <w:t xml:space="preserve">dat er </w:t>
      </w:r>
      <w:r w:rsidRPr="004520D2">
        <w:lastRenderedPageBreak/>
        <w:t>geen of wel sprake is</w:t>
      </w:r>
      <w:r w:rsidR="00B60479">
        <w:t xml:space="preserve"> </w:t>
      </w:r>
      <w:r w:rsidRPr="004520D2">
        <w:t>van een verplichting.</w:t>
      </w:r>
      <w:r w:rsidR="00B60479">
        <w:t xml:space="preserve"> </w:t>
      </w:r>
      <w:r w:rsidRPr="004520D2">
        <w:t>En dan zie je ook dat</w:t>
      </w:r>
      <w:r w:rsidR="00B60479">
        <w:t xml:space="preserve"> </w:t>
      </w:r>
      <w:r w:rsidRPr="004520D2">
        <w:t xml:space="preserve">de </w:t>
      </w:r>
      <w:proofErr w:type="spellStart"/>
      <w:r w:rsidRPr="004520D2">
        <w:t>bereidwillendheid</w:t>
      </w:r>
      <w:proofErr w:type="spellEnd"/>
      <w:r w:rsidRPr="004520D2">
        <w:t xml:space="preserve"> groot is</w:t>
      </w:r>
      <w:r w:rsidR="00B60479">
        <w:t xml:space="preserve"> </w:t>
      </w:r>
      <w:r w:rsidRPr="004520D2">
        <w:t>bij zo</w:t>
      </w:r>
      <w:r w:rsidR="00B60479">
        <w:t>’</w:t>
      </w:r>
      <w:r w:rsidRPr="004520D2">
        <w:t>n ondernemer</w:t>
      </w:r>
      <w:r w:rsidR="00B60479">
        <w:t xml:space="preserve"> </w:t>
      </w:r>
      <w:r w:rsidRPr="004520D2">
        <w:t>om mee te willen werken.</w:t>
      </w:r>
    </w:p>
    <w:p w14:paraId="57ED51DC" w14:textId="77777777" w:rsidR="004520D2" w:rsidRPr="004520D2" w:rsidRDefault="004520D2" w:rsidP="004520D2"/>
    <w:p w14:paraId="55AAEF00" w14:textId="19635774" w:rsidR="004520D2" w:rsidRPr="004520D2" w:rsidRDefault="004520D2" w:rsidP="004520D2">
      <w:r w:rsidRPr="004520D2">
        <w:t>Wat ik nog wel belangrijk vind,</w:t>
      </w:r>
      <w:r w:rsidR="00B60479">
        <w:t xml:space="preserve"> </w:t>
      </w:r>
      <w:r w:rsidRPr="004520D2">
        <w:t>daarbij om toe te voegen,</w:t>
      </w:r>
      <w:r w:rsidR="00B60479">
        <w:t xml:space="preserve"> </w:t>
      </w:r>
      <w:r w:rsidRPr="004520D2">
        <w:t>want ik hoor jou</w:t>
      </w:r>
      <w:r w:rsidR="00B60479">
        <w:t xml:space="preserve"> </w:t>
      </w:r>
      <w:r w:rsidRPr="004520D2">
        <w:t>ook die 50 procent melden.</w:t>
      </w:r>
    </w:p>
    <w:p w14:paraId="199FC0D9" w14:textId="77777777" w:rsidR="004520D2" w:rsidRPr="004520D2" w:rsidRDefault="004520D2" w:rsidP="004520D2"/>
    <w:p w14:paraId="3F53D7BB" w14:textId="114F0C21" w:rsidR="004520D2" w:rsidRPr="004520D2" w:rsidRDefault="004520D2" w:rsidP="004520D2">
      <w:r w:rsidRPr="004520D2">
        <w:t>Vijftig procent is niet de harde grens</w:t>
      </w:r>
      <w:r w:rsidR="00B60479">
        <w:t xml:space="preserve"> </w:t>
      </w:r>
      <w:r w:rsidRPr="004520D2">
        <w:t>om gedefinieerd te worden</w:t>
      </w:r>
      <w:r w:rsidR="00B60479">
        <w:t xml:space="preserve"> </w:t>
      </w:r>
      <w:r w:rsidRPr="004520D2">
        <w:t>als kantoorgebouw.</w:t>
      </w:r>
    </w:p>
    <w:p w14:paraId="45079843" w14:textId="696965DF" w:rsidR="004520D2" w:rsidRPr="004520D2" w:rsidRDefault="004520D2" w:rsidP="004520D2">
      <w:r w:rsidRPr="004520D2">
        <w:t>Dus dat is nog wel</w:t>
      </w:r>
      <w:r w:rsidR="00B60479">
        <w:t xml:space="preserve"> </w:t>
      </w:r>
      <w:r w:rsidRPr="004520D2">
        <w:t>iets ook om mee te geven,</w:t>
      </w:r>
      <w:r w:rsidR="00B60479">
        <w:t xml:space="preserve"> </w:t>
      </w:r>
      <w:r w:rsidRPr="004520D2">
        <w:t>dat je een kantoorgebouw kan hebben</w:t>
      </w:r>
    </w:p>
    <w:p w14:paraId="12B9F601" w14:textId="4F4E6B91" w:rsidR="004520D2" w:rsidRPr="004520D2" w:rsidRDefault="004520D2" w:rsidP="004520D2">
      <w:r w:rsidRPr="004520D2">
        <w:t>in een groter gebouw,</w:t>
      </w:r>
      <w:r w:rsidR="00B60479">
        <w:t xml:space="preserve"> </w:t>
      </w:r>
      <w:r w:rsidRPr="004520D2">
        <w:t>maar of het dan een kantoorgebouw is,</w:t>
      </w:r>
      <w:r w:rsidR="00B60479">
        <w:t xml:space="preserve"> </w:t>
      </w:r>
      <w:r w:rsidRPr="004520D2">
        <w:t>is niet één op één gekoppeld</w:t>
      </w:r>
    </w:p>
    <w:p w14:paraId="34AA7D50" w14:textId="7FA0D9FC" w:rsidR="004520D2" w:rsidRPr="004520D2" w:rsidRDefault="004520D2" w:rsidP="004520D2">
      <w:r w:rsidRPr="004520D2">
        <w:t>met groter dan 50 procent van het</w:t>
      </w:r>
      <w:r w:rsidR="00B60479">
        <w:t xml:space="preserve"> </w:t>
      </w:r>
      <w:r w:rsidRPr="004520D2">
        <w:t>kantooroppervlakte in dat gebouw,</w:t>
      </w:r>
      <w:r w:rsidR="00B60479">
        <w:t xml:space="preserve"> </w:t>
      </w:r>
      <w:r w:rsidRPr="004520D2">
        <w:t>dan moet het een soort van eigen….</w:t>
      </w:r>
    </w:p>
    <w:p w14:paraId="0B964081" w14:textId="77777777" w:rsidR="004520D2" w:rsidRPr="004520D2" w:rsidRDefault="004520D2" w:rsidP="004520D2"/>
    <w:p w14:paraId="571B263D" w14:textId="64089887" w:rsidR="004520D2" w:rsidRPr="004520D2" w:rsidRDefault="004520D2" w:rsidP="004520D2">
      <w:r w:rsidRPr="004520D2">
        <w:t>Dat is even een vraag</w:t>
      </w:r>
      <w:r w:rsidR="00B60479">
        <w:t xml:space="preserve"> </w:t>
      </w:r>
      <w:r w:rsidRPr="004520D2">
        <w:t>ook over die 50 procent-regel.</w:t>
      </w:r>
    </w:p>
    <w:p w14:paraId="4796D91D" w14:textId="77777777" w:rsidR="004520D2" w:rsidRPr="004520D2" w:rsidRDefault="004520D2" w:rsidP="004520D2"/>
    <w:p w14:paraId="46781FE3" w14:textId="2FBCAB3E" w:rsidR="004520D2" w:rsidRPr="004520D2" w:rsidRDefault="004520D2" w:rsidP="004520D2">
      <w:r w:rsidRPr="004520D2">
        <w:t>Kun je dat anders</w:t>
      </w:r>
      <w:r w:rsidR="00B60479">
        <w:t xml:space="preserve"> </w:t>
      </w:r>
      <w:r w:rsidRPr="004520D2">
        <w:t>nog even toelichten Karen?</w:t>
      </w:r>
    </w:p>
    <w:p w14:paraId="096C19AA" w14:textId="77777777" w:rsidR="004520D2" w:rsidRPr="004520D2" w:rsidRDefault="004520D2" w:rsidP="004520D2"/>
    <w:p w14:paraId="7581A5D6" w14:textId="40A05A85" w:rsidR="004520D2" w:rsidRPr="004520D2" w:rsidRDefault="004520D2" w:rsidP="004520D2">
      <w:r w:rsidRPr="004520D2">
        <w:t>De wettekst gaat ervan uit,</w:t>
      </w:r>
      <w:r w:rsidR="00B60479">
        <w:t xml:space="preserve"> </w:t>
      </w:r>
      <w:r w:rsidRPr="004520D2">
        <w:t>er moet eerst sprake van zijn.</w:t>
      </w:r>
      <w:r w:rsidR="00B60479">
        <w:t xml:space="preserve"> </w:t>
      </w:r>
      <w:r w:rsidRPr="004520D2">
        <w:t>Dat is eigenlijk de eerste vraag</w:t>
      </w:r>
    </w:p>
    <w:p w14:paraId="3A27117C" w14:textId="171E8392" w:rsidR="004520D2" w:rsidRPr="004520D2" w:rsidRDefault="004520D2" w:rsidP="004520D2">
      <w:r w:rsidRPr="004520D2">
        <w:t>waar jij ook mee begon, Ruben,</w:t>
      </w:r>
      <w:r w:rsidR="00B60479">
        <w:t xml:space="preserve"> </w:t>
      </w:r>
      <w:r w:rsidRPr="004520D2">
        <w:t>is er sprake van een kantoorgebouw?</w:t>
      </w:r>
    </w:p>
    <w:p w14:paraId="07D69BF7" w14:textId="77777777" w:rsidR="004520D2" w:rsidRPr="004520D2" w:rsidRDefault="004520D2" w:rsidP="004520D2"/>
    <w:p w14:paraId="36D23BFC" w14:textId="42614487" w:rsidR="004520D2" w:rsidRPr="004520D2" w:rsidRDefault="004520D2" w:rsidP="004520D2">
      <w:r w:rsidRPr="004520D2">
        <w:t>Dat is afhankelijk of er,</w:t>
      </w:r>
      <w:r w:rsidR="00B60479">
        <w:t xml:space="preserve"> </w:t>
      </w:r>
      <w:r w:rsidRPr="004520D2">
        <w:t>we mogen dat niet formeel zeggen,</w:t>
      </w:r>
      <w:r w:rsidR="00B60479">
        <w:t xml:space="preserve"> </w:t>
      </w:r>
      <w:r w:rsidRPr="004520D2">
        <w:t>maar dan is de hoofdfunctie</w:t>
      </w:r>
    </w:p>
    <w:p w14:paraId="47CB4F65" w14:textId="45CF7F47" w:rsidR="004520D2" w:rsidRPr="004520D2" w:rsidRDefault="004520D2" w:rsidP="004520D2">
      <w:r w:rsidRPr="004520D2">
        <w:t>de kantoorfunctie</w:t>
      </w:r>
      <w:r w:rsidR="00B60479">
        <w:t xml:space="preserve"> </w:t>
      </w:r>
      <w:r w:rsidRPr="004520D2">
        <w:t>en daar kunnen dan nog andere functies</w:t>
      </w:r>
      <w:r w:rsidR="00B60479">
        <w:t xml:space="preserve"> </w:t>
      </w:r>
      <w:r w:rsidRPr="004520D2">
        <w:t>bij zitten als nevenfunctie,</w:t>
      </w:r>
    </w:p>
    <w:p w14:paraId="10FF6CFB" w14:textId="42B67C29" w:rsidR="004520D2" w:rsidRPr="004520D2" w:rsidRDefault="004520D2" w:rsidP="004520D2">
      <w:r w:rsidRPr="004520D2">
        <w:t>zoals een vergaderzaal</w:t>
      </w:r>
      <w:r w:rsidR="00B60479">
        <w:t xml:space="preserve"> </w:t>
      </w:r>
      <w:r w:rsidRPr="004520D2">
        <w:t>of een bedrijfsrestaurant.</w:t>
      </w:r>
      <w:r w:rsidR="009D739F">
        <w:t xml:space="preserve"> </w:t>
      </w:r>
      <w:r w:rsidRPr="004520D2">
        <w:t>Als dat dan bij die eenheid hoort,</w:t>
      </w:r>
    </w:p>
    <w:p w14:paraId="4A2F635D" w14:textId="6441213C" w:rsidR="004520D2" w:rsidRPr="004520D2" w:rsidRDefault="004520D2" w:rsidP="004520D2">
      <w:r w:rsidRPr="004520D2">
        <w:t>dan is dat het kantoorgebouw.</w:t>
      </w:r>
      <w:r w:rsidR="009D739F">
        <w:t xml:space="preserve"> </w:t>
      </w:r>
      <w:r w:rsidRPr="004520D2">
        <w:t>Vervolgens ga je pas kijken</w:t>
      </w:r>
      <w:r w:rsidR="009D739F">
        <w:t xml:space="preserve"> </w:t>
      </w:r>
      <w:r w:rsidRPr="004520D2">
        <w:t>naar de uitzonderingen,</w:t>
      </w:r>
    </w:p>
    <w:p w14:paraId="1703C5DF" w14:textId="77777777" w:rsidR="004520D2" w:rsidRPr="004520D2" w:rsidRDefault="004520D2" w:rsidP="004520D2"/>
    <w:p w14:paraId="20DFD528" w14:textId="1BEB7DFA" w:rsidR="004520D2" w:rsidRPr="004520D2" w:rsidRDefault="004520D2" w:rsidP="004520D2">
      <w:r w:rsidRPr="004520D2">
        <w:t>dat is de 100 vierkante meter</w:t>
      </w:r>
      <w:r w:rsidR="009D739F">
        <w:t xml:space="preserve"> </w:t>
      </w:r>
      <w:r w:rsidRPr="004520D2">
        <w:t>en de 50 procent.</w:t>
      </w:r>
    </w:p>
    <w:p w14:paraId="46011495" w14:textId="77777777" w:rsidR="004520D2" w:rsidRPr="004520D2" w:rsidRDefault="004520D2" w:rsidP="004520D2"/>
    <w:p w14:paraId="36124283" w14:textId="0814726E" w:rsidR="004520D2" w:rsidRPr="004520D2" w:rsidRDefault="004520D2" w:rsidP="004520D2">
      <w:r w:rsidRPr="004520D2">
        <w:t>Die 50 procent uitzondering</w:t>
      </w:r>
      <w:r w:rsidR="009D739F">
        <w:t xml:space="preserve"> </w:t>
      </w:r>
      <w:r w:rsidRPr="004520D2">
        <w:t>zal pas voorkomen</w:t>
      </w:r>
      <w:r w:rsidR="009D739F">
        <w:t xml:space="preserve"> </w:t>
      </w:r>
      <w:r w:rsidRPr="004520D2">
        <w:t>als bij een bedrijfsverzamelgebouw</w:t>
      </w:r>
    </w:p>
    <w:p w14:paraId="758E7281" w14:textId="77777777" w:rsidR="004520D2" w:rsidRPr="004520D2" w:rsidRDefault="004520D2" w:rsidP="004520D2">
      <w:r w:rsidRPr="004520D2">
        <w:t>of een multifunctioneel gebouw.</w:t>
      </w:r>
    </w:p>
    <w:p w14:paraId="74CBB3AC" w14:textId="77777777" w:rsidR="004520D2" w:rsidRPr="004520D2" w:rsidRDefault="004520D2" w:rsidP="004520D2"/>
    <w:p w14:paraId="164941ED" w14:textId="0B5D21B4" w:rsidR="004520D2" w:rsidRPr="004520D2" w:rsidRDefault="004520D2" w:rsidP="004520D2">
      <w:r w:rsidRPr="004520D2">
        <w:t>Dan kan het zijn dat het kantoorgebouw</w:t>
      </w:r>
      <w:r w:rsidR="009D739F">
        <w:t xml:space="preserve"> </w:t>
      </w:r>
      <w:r w:rsidRPr="004520D2">
        <w:t>onderdeel is van een groter gebouw.</w:t>
      </w:r>
      <w:r w:rsidR="009D739F">
        <w:t xml:space="preserve"> </w:t>
      </w:r>
      <w:r w:rsidRPr="004520D2">
        <w:t>En dan ga je kijken.</w:t>
      </w:r>
    </w:p>
    <w:p w14:paraId="23E5494B" w14:textId="55EFA7E7" w:rsidR="004520D2" w:rsidRPr="004520D2" w:rsidRDefault="004520D2" w:rsidP="004520D2">
      <w:r w:rsidRPr="004520D2">
        <w:t>De kantoorfunctie moet groter zijn</w:t>
      </w:r>
      <w:r w:rsidR="009D739F">
        <w:t xml:space="preserve"> </w:t>
      </w:r>
      <w:r w:rsidRPr="004520D2">
        <w:t>dan 50 procent van het totale gebouw,</w:t>
      </w:r>
      <w:r w:rsidR="009D739F">
        <w:t xml:space="preserve"> </w:t>
      </w:r>
      <w:r w:rsidRPr="004520D2">
        <w:t>waar dat kantoorgebouw</w:t>
      </w:r>
    </w:p>
    <w:p w14:paraId="7256677D" w14:textId="177CB2C0" w:rsidR="004520D2" w:rsidRPr="004520D2" w:rsidRDefault="004520D2" w:rsidP="004520D2">
      <w:r w:rsidRPr="004520D2">
        <w:t>dan onderdeel van is.</w:t>
      </w:r>
      <w:r w:rsidR="009D739F">
        <w:t xml:space="preserve"> </w:t>
      </w:r>
      <w:r w:rsidRPr="004520D2">
        <w:t>En dan pas</w:t>
      </w:r>
      <w:r w:rsidR="009D739F">
        <w:t xml:space="preserve"> </w:t>
      </w:r>
      <w:r w:rsidRPr="004520D2">
        <w:t>heb je die label C-verplichtingen.</w:t>
      </w:r>
      <w:r w:rsidR="009D739F">
        <w:t xml:space="preserve"> </w:t>
      </w:r>
      <w:r w:rsidRPr="004520D2">
        <w:t>Val je dus niet onder de uitzondering,</w:t>
      </w:r>
      <w:r w:rsidR="009D739F">
        <w:t xml:space="preserve"> </w:t>
      </w:r>
      <w:r w:rsidRPr="004520D2">
        <w:t>dus zit jij daaronder,</w:t>
      </w:r>
      <w:r w:rsidR="009D739F">
        <w:t xml:space="preserve"> </w:t>
      </w:r>
      <w:r w:rsidRPr="004520D2">
        <w:t>dan val je dus onder uitzondering.</w:t>
      </w:r>
    </w:p>
    <w:p w14:paraId="77CD1081" w14:textId="77777777" w:rsidR="004520D2" w:rsidRPr="004520D2" w:rsidRDefault="004520D2" w:rsidP="004520D2"/>
    <w:p w14:paraId="3641771C" w14:textId="6834D27A" w:rsidR="004520D2" w:rsidRPr="004520D2" w:rsidRDefault="004520D2" w:rsidP="004520D2">
      <w:r w:rsidRPr="004520D2">
        <w:t>Dus het is niet zo dat,</w:t>
      </w:r>
      <w:r w:rsidR="009D739F">
        <w:t xml:space="preserve"> </w:t>
      </w:r>
      <w:r w:rsidRPr="004520D2">
        <w:t>om te bepalen of er sprake is</w:t>
      </w:r>
      <w:r w:rsidR="009D739F">
        <w:t xml:space="preserve"> </w:t>
      </w:r>
      <w:r w:rsidRPr="004520D2">
        <w:t>van een kantoorgebouw,</w:t>
      </w:r>
    </w:p>
    <w:p w14:paraId="088333C2" w14:textId="77777777" w:rsidR="004520D2" w:rsidRPr="004520D2" w:rsidRDefault="004520D2" w:rsidP="004520D2">
      <w:r w:rsidRPr="004520D2">
        <w:t>je kunt kijken naar die 50 procent.</w:t>
      </w:r>
    </w:p>
    <w:p w14:paraId="2C655100" w14:textId="77777777" w:rsidR="004520D2" w:rsidRPr="004520D2" w:rsidRDefault="004520D2" w:rsidP="004520D2"/>
    <w:p w14:paraId="381777A9" w14:textId="227461F0" w:rsidR="004520D2" w:rsidRPr="004520D2" w:rsidRDefault="004520D2" w:rsidP="004520D2">
      <w:r w:rsidRPr="004520D2">
        <w:t>Nee, stap één is:</w:t>
      </w:r>
      <w:r w:rsidR="009D739F">
        <w:t xml:space="preserve"> </w:t>
      </w:r>
      <w:r w:rsidRPr="004520D2">
        <w:t>is er sprake van een kantoorgebouw,</w:t>
      </w:r>
      <w:r w:rsidR="009D739F">
        <w:t xml:space="preserve"> </w:t>
      </w:r>
      <w:r w:rsidRPr="004520D2">
        <w:t>ja of nee,</w:t>
      </w:r>
      <w:r w:rsidR="009D739F">
        <w:t xml:space="preserve"> </w:t>
      </w:r>
      <w:r w:rsidRPr="004520D2">
        <w:t>en daarna kom kom je pas</w:t>
      </w:r>
    </w:p>
    <w:p w14:paraId="3209C8A7" w14:textId="4EAC5BBF" w:rsidR="004520D2" w:rsidRPr="004520D2" w:rsidRDefault="004520D2" w:rsidP="004520D2">
      <w:r w:rsidRPr="004520D2">
        <w:t>bij de uitzondering van de 50 procent.</w:t>
      </w:r>
      <w:r w:rsidR="009D739F">
        <w:t xml:space="preserve"> </w:t>
      </w:r>
      <w:r w:rsidRPr="004520D2">
        <w:t>Als je dit wil nazoeken,</w:t>
      </w:r>
      <w:r w:rsidR="009D739F">
        <w:t xml:space="preserve"> </w:t>
      </w:r>
      <w:r w:rsidRPr="004520D2">
        <w:t>dit staat allemaal op IPLO.</w:t>
      </w:r>
    </w:p>
    <w:p w14:paraId="3C637720" w14:textId="77777777" w:rsidR="004520D2" w:rsidRPr="004520D2" w:rsidRDefault="004520D2" w:rsidP="004520D2"/>
    <w:p w14:paraId="64C1C718" w14:textId="77777777" w:rsidR="004520D2" w:rsidRPr="004520D2" w:rsidRDefault="004520D2" w:rsidP="004520D2">
      <w:r w:rsidRPr="004520D2">
        <w:t xml:space="preserve">Zeker, ook met een </w:t>
      </w:r>
      <w:proofErr w:type="spellStart"/>
      <w:r w:rsidRPr="004520D2">
        <w:t>infografic</w:t>
      </w:r>
      <w:proofErr w:type="spellEnd"/>
      <w:r w:rsidRPr="004520D2">
        <w:t xml:space="preserve"> erbij.</w:t>
      </w:r>
    </w:p>
    <w:p w14:paraId="78FFE138" w14:textId="77777777" w:rsidR="004520D2" w:rsidRPr="004520D2" w:rsidRDefault="004520D2" w:rsidP="004520D2"/>
    <w:p w14:paraId="79983919" w14:textId="482E394A" w:rsidR="004520D2" w:rsidRPr="004520D2" w:rsidRDefault="004520D2" w:rsidP="004520D2">
      <w:r w:rsidRPr="004520D2">
        <w:t>Goed als niet iedereen dit weet.</w:t>
      </w:r>
      <w:r w:rsidR="009D739F">
        <w:t xml:space="preserve"> </w:t>
      </w:r>
      <w:r w:rsidRPr="004520D2">
        <w:t>En heel belangrijk</w:t>
      </w:r>
      <w:r w:rsidR="009D739F">
        <w:t xml:space="preserve"> </w:t>
      </w:r>
      <w:r w:rsidRPr="004520D2">
        <w:t>is dat feitelijk gebruik.</w:t>
      </w:r>
      <w:r w:rsidR="009D739F">
        <w:t xml:space="preserve"> </w:t>
      </w:r>
      <w:r w:rsidRPr="004520D2">
        <w:t>Hoe wordt het op dit moment gebruikt?</w:t>
      </w:r>
    </w:p>
    <w:p w14:paraId="5FD36FF0" w14:textId="77777777" w:rsidR="004520D2" w:rsidRPr="004520D2" w:rsidRDefault="004520D2" w:rsidP="004520D2"/>
    <w:p w14:paraId="5B4EC728" w14:textId="77777777" w:rsidR="004520D2" w:rsidRPr="004520D2" w:rsidRDefault="004520D2" w:rsidP="004520D2">
      <w:r w:rsidRPr="004520D2">
        <w:t>Ja.</w:t>
      </w:r>
    </w:p>
    <w:p w14:paraId="783B2218" w14:textId="77777777" w:rsidR="004520D2" w:rsidRPr="004520D2" w:rsidRDefault="004520D2" w:rsidP="004520D2"/>
    <w:p w14:paraId="1B0788A3" w14:textId="790ED19E" w:rsidR="004520D2" w:rsidRPr="004520D2" w:rsidRDefault="004520D2" w:rsidP="004520D2">
      <w:r w:rsidRPr="004520D2">
        <w:t>Ja precies, op het moment dat ji</w:t>
      </w:r>
      <w:r w:rsidR="009D739F">
        <w:t xml:space="preserve">j </w:t>
      </w:r>
      <w:r w:rsidRPr="004520D2">
        <w:t>daar binnenstapt eigenlijk. Precies.</w:t>
      </w:r>
      <w:r w:rsidR="009D739F">
        <w:t xml:space="preserve"> </w:t>
      </w:r>
      <w:r w:rsidRPr="004520D2">
        <w:t>Jij bent zelf ook,</w:t>
      </w:r>
    </w:p>
    <w:p w14:paraId="71909D55" w14:textId="53F0C375" w:rsidR="009D739F" w:rsidRDefault="004520D2" w:rsidP="004520D2">
      <w:r w:rsidRPr="004520D2">
        <w:t>je hebt net de tools toegelicht</w:t>
      </w:r>
      <w:r w:rsidR="009D739F">
        <w:t xml:space="preserve"> </w:t>
      </w:r>
      <w:r w:rsidRPr="004520D2">
        <w:t>maar jullie werken natuurlijk</w:t>
      </w:r>
      <w:r w:rsidR="009D739F">
        <w:t xml:space="preserve"> </w:t>
      </w:r>
      <w:r w:rsidRPr="004520D2">
        <w:t>ook al in de praktijk.</w:t>
      </w:r>
      <w:r w:rsidR="009D739F">
        <w:t xml:space="preserve"> </w:t>
      </w:r>
    </w:p>
    <w:p w14:paraId="4C576D44" w14:textId="359D60A0" w:rsidR="004520D2" w:rsidRPr="004520D2" w:rsidRDefault="004520D2" w:rsidP="004520D2">
      <w:r w:rsidRPr="004520D2">
        <w:t>Heb je een voorbeeld van wat je zou kunnen</w:t>
      </w:r>
      <w:r w:rsidR="009D739F">
        <w:t xml:space="preserve"> </w:t>
      </w:r>
      <w:r w:rsidRPr="004520D2">
        <w:t>omschrijven als een lastigere situatie?</w:t>
      </w:r>
    </w:p>
    <w:p w14:paraId="5107A1BE" w14:textId="77777777" w:rsidR="004520D2" w:rsidRPr="004520D2" w:rsidRDefault="004520D2" w:rsidP="004520D2"/>
    <w:p w14:paraId="7A298F52" w14:textId="568749D3" w:rsidR="004520D2" w:rsidRPr="004520D2" w:rsidRDefault="004520D2" w:rsidP="004520D2">
      <w:r w:rsidRPr="004520D2">
        <w:t>Ja, eigenlijk meerderen.</w:t>
      </w:r>
    </w:p>
    <w:p w14:paraId="3A58FA8D" w14:textId="2E2C43F9" w:rsidR="004520D2" w:rsidRPr="004520D2" w:rsidRDefault="004520D2" w:rsidP="004520D2">
      <w:r w:rsidRPr="004520D2">
        <w:t>Er is er één</w:t>
      </w:r>
      <w:r w:rsidR="009D739F">
        <w:t xml:space="preserve"> </w:t>
      </w:r>
      <w:r w:rsidRPr="004520D2">
        <w:t>die ik wel graag zou willen toelichten,</w:t>
      </w:r>
      <w:r w:rsidR="009D739F">
        <w:t xml:space="preserve"> </w:t>
      </w:r>
      <w:r w:rsidRPr="004520D2">
        <w:t>dat is ook de foto</w:t>
      </w:r>
      <w:r w:rsidR="009D739F">
        <w:t xml:space="preserve"> </w:t>
      </w:r>
      <w:r w:rsidRPr="004520D2">
        <w:t>die nu in beeld is te zien.</w:t>
      </w:r>
    </w:p>
    <w:p w14:paraId="131500F8" w14:textId="672D63E3" w:rsidR="004520D2" w:rsidRPr="004520D2" w:rsidRDefault="004520D2" w:rsidP="004520D2">
      <w:r w:rsidRPr="004520D2">
        <w:t>Dit is een mooi voorbeeld</w:t>
      </w:r>
      <w:r w:rsidR="009D739F">
        <w:t xml:space="preserve"> </w:t>
      </w:r>
      <w:r w:rsidRPr="004520D2">
        <w:t>van het hebben van gebiedskennis,</w:t>
      </w:r>
      <w:r w:rsidR="009D739F">
        <w:t xml:space="preserve"> </w:t>
      </w:r>
      <w:r w:rsidRPr="004520D2">
        <w:t>maar ook de toepassing van lokale data.</w:t>
      </w:r>
    </w:p>
    <w:p w14:paraId="7E89476A" w14:textId="186FAADA" w:rsidR="004520D2" w:rsidRPr="004520D2" w:rsidRDefault="004520D2" w:rsidP="004520D2">
      <w:r w:rsidRPr="004520D2">
        <w:t>Er is een voorbeeld,</w:t>
      </w:r>
      <w:r w:rsidR="009D739F">
        <w:t xml:space="preserve"> </w:t>
      </w:r>
      <w:r w:rsidRPr="004520D2">
        <w:t>deze heeft niet</w:t>
      </w:r>
      <w:r w:rsidR="009D739F">
        <w:t xml:space="preserve"> </w:t>
      </w:r>
      <w:r w:rsidRPr="004520D2">
        <w:t>op de RVO kantorenlijst gestaan.</w:t>
      </w:r>
      <w:r w:rsidR="009D739F">
        <w:t xml:space="preserve"> </w:t>
      </w:r>
      <w:r w:rsidRPr="004520D2">
        <w:t>Dat heeft mee te maken het kantoorgebouw</w:t>
      </w:r>
      <w:r w:rsidR="009D739F">
        <w:t xml:space="preserve"> </w:t>
      </w:r>
      <w:r w:rsidRPr="004520D2">
        <w:t>in de rechterbovenhoek,</w:t>
      </w:r>
      <w:r w:rsidR="009D739F">
        <w:t xml:space="preserve"> </w:t>
      </w:r>
      <w:r w:rsidRPr="004520D2">
        <w:t>dat is een onderdeel</w:t>
      </w:r>
      <w:r w:rsidR="009D739F">
        <w:t xml:space="preserve"> </w:t>
      </w:r>
      <w:r w:rsidRPr="004520D2">
        <w:t>van een groter industrieel complex</w:t>
      </w:r>
    </w:p>
    <w:p w14:paraId="331753E0" w14:textId="67C34405" w:rsidR="004520D2" w:rsidRPr="004520D2" w:rsidRDefault="004520D2" w:rsidP="004520D2">
      <w:r w:rsidRPr="004520D2">
        <w:t>en als WOZ data,</w:t>
      </w:r>
      <w:r w:rsidR="009D739F">
        <w:t xml:space="preserve"> </w:t>
      </w:r>
      <w:r w:rsidRPr="004520D2">
        <w:t>wordt die aangeduid</w:t>
      </w:r>
      <w:r w:rsidR="009D739F">
        <w:t xml:space="preserve"> </w:t>
      </w:r>
      <w:r w:rsidRPr="004520D2">
        <w:t>als een industrieel complex</w:t>
      </w:r>
      <w:r w:rsidR="009D739F">
        <w:t xml:space="preserve"> </w:t>
      </w:r>
      <w:r w:rsidRPr="004520D2">
        <w:t>en op basis daarvan zal die</w:t>
      </w:r>
    </w:p>
    <w:p w14:paraId="20F98807" w14:textId="77777777" w:rsidR="004520D2" w:rsidRPr="004520D2" w:rsidRDefault="004520D2" w:rsidP="004520D2">
      <w:r w:rsidRPr="004520D2">
        <w:t>een vrijstelling hebben gekregen.</w:t>
      </w:r>
    </w:p>
    <w:p w14:paraId="1FE42B3E" w14:textId="77777777" w:rsidR="004520D2" w:rsidRPr="004520D2" w:rsidRDefault="004520D2" w:rsidP="004520D2"/>
    <w:p w14:paraId="21C017A5" w14:textId="3B03274B" w:rsidR="004520D2" w:rsidRPr="004520D2" w:rsidRDefault="004520D2" w:rsidP="004520D2">
      <w:r w:rsidRPr="004520D2">
        <w:t>Dit is geen kantoorgebouw,</w:t>
      </w:r>
      <w:r w:rsidR="009D739F">
        <w:t xml:space="preserve"> </w:t>
      </w:r>
      <w:r w:rsidRPr="004520D2">
        <w:t>maar dit kantoorgebouw is vrijstaand.</w:t>
      </w:r>
      <w:r w:rsidR="009D739F">
        <w:t xml:space="preserve"> </w:t>
      </w:r>
      <w:r w:rsidRPr="004520D2">
        <w:t>Een paar 1000 vierkante meter groot,</w:t>
      </w:r>
      <w:r w:rsidR="009D739F">
        <w:t xml:space="preserve"> </w:t>
      </w:r>
      <w:r w:rsidRPr="004520D2">
        <w:t>bedient ook meerdere locaties.</w:t>
      </w:r>
      <w:r w:rsidR="009D739F">
        <w:t xml:space="preserve"> </w:t>
      </w:r>
      <w:r w:rsidRPr="004520D2">
        <w:t>Dus het is geen nevenfunctie</w:t>
      </w:r>
      <w:r w:rsidR="009D739F">
        <w:t xml:space="preserve"> </w:t>
      </w:r>
      <w:r w:rsidRPr="004520D2">
        <w:t>van die ene locatie.</w:t>
      </w:r>
      <w:r w:rsidR="009D739F">
        <w:t xml:space="preserve"> </w:t>
      </w:r>
      <w:r w:rsidRPr="004520D2">
        <w:t>En ja, op basis van die kennis,</w:t>
      </w:r>
      <w:r w:rsidR="009D739F">
        <w:t xml:space="preserve"> </w:t>
      </w:r>
      <w:r w:rsidRPr="004520D2">
        <w:t>is er dus sprake</w:t>
      </w:r>
      <w:r w:rsidR="009D739F">
        <w:t xml:space="preserve"> </w:t>
      </w:r>
      <w:r w:rsidRPr="004520D2">
        <w:t xml:space="preserve">dat er een kantoorgebouw </w:t>
      </w:r>
      <w:proofErr w:type="spellStart"/>
      <w:r w:rsidRPr="004520D2">
        <w:t>isHij</w:t>
      </w:r>
      <w:proofErr w:type="spellEnd"/>
      <w:r w:rsidRPr="004520D2">
        <w:t xml:space="preserve"> is groter dan 100 vierkante meter,</w:t>
      </w:r>
      <w:r w:rsidR="009D739F">
        <w:t xml:space="preserve"> </w:t>
      </w:r>
      <w:r w:rsidRPr="004520D2">
        <w:t>hij wordt niet gesloopt,</w:t>
      </w:r>
      <w:r w:rsidR="009D739F">
        <w:t xml:space="preserve"> </w:t>
      </w:r>
      <w:r w:rsidRPr="004520D2">
        <w:t>het is geen monument.</w:t>
      </w:r>
      <w:r w:rsidR="009D739F">
        <w:t xml:space="preserve"> </w:t>
      </w:r>
      <w:r w:rsidRPr="004520D2">
        <w:t>Meer dan 50 procent van het feitelijke</w:t>
      </w:r>
    </w:p>
    <w:p w14:paraId="7E8F481F" w14:textId="468DCE0A" w:rsidR="004520D2" w:rsidRPr="004520D2" w:rsidRDefault="004520D2" w:rsidP="004520D2">
      <w:r w:rsidRPr="004520D2">
        <w:lastRenderedPageBreak/>
        <w:t>gebruik in dat gebouw is kantoorfunctie</w:t>
      </w:r>
      <w:r w:rsidR="009D739F">
        <w:t xml:space="preserve"> </w:t>
      </w:r>
      <w:r w:rsidRPr="004520D2">
        <w:t>dus door die WOZ data die we dan hebben</w:t>
      </w:r>
    </w:p>
    <w:p w14:paraId="5AE19B70" w14:textId="70B9DEE1" w:rsidR="004520D2" w:rsidRPr="004520D2" w:rsidRDefault="004520D2" w:rsidP="004520D2">
      <w:r w:rsidRPr="004520D2">
        <w:t>gekregen van de gemeente</w:t>
      </w:r>
      <w:r w:rsidR="009D739F">
        <w:t xml:space="preserve"> </w:t>
      </w:r>
      <w:r w:rsidRPr="004520D2">
        <w:t>en door die gebiedskennis</w:t>
      </w:r>
      <w:r w:rsidR="009D739F">
        <w:t xml:space="preserve"> </w:t>
      </w:r>
      <w:r w:rsidRPr="004520D2">
        <w:t>hebben wij toch gedacht,</w:t>
      </w:r>
      <w:r w:rsidR="009D739F">
        <w:t xml:space="preserve"> </w:t>
      </w:r>
      <w:r w:rsidRPr="004520D2">
        <w:t>deze moeten we toevoegen aan die lijst.</w:t>
      </w:r>
      <w:r w:rsidR="009D739F">
        <w:t xml:space="preserve"> </w:t>
      </w:r>
      <w:r w:rsidRPr="004520D2">
        <w:t>Want dit is een heel groot kantoor,</w:t>
      </w:r>
      <w:r w:rsidR="009D739F">
        <w:t xml:space="preserve"> </w:t>
      </w:r>
      <w:r w:rsidRPr="004520D2">
        <w:t>ook een belangrijke ondernemer</w:t>
      </w:r>
    </w:p>
    <w:p w14:paraId="11273B74" w14:textId="0DEA88CE" w:rsidR="004520D2" w:rsidRPr="004520D2" w:rsidRDefault="004520D2" w:rsidP="004520D2">
      <w:r w:rsidRPr="004520D2">
        <w:t>in ons gebied.</w:t>
      </w:r>
      <w:r w:rsidR="009D739F">
        <w:t xml:space="preserve"> </w:t>
      </w:r>
      <w:r w:rsidRPr="004520D2">
        <w:t>Ook iemand die je dan juist wil aansporen,</w:t>
      </w:r>
      <w:r w:rsidR="009D739F">
        <w:t xml:space="preserve"> </w:t>
      </w:r>
      <w:r w:rsidRPr="004520D2">
        <w:t>laat zien dat je inderdaad</w:t>
      </w:r>
    </w:p>
    <w:p w14:paraId="35450836" w14:textId="77777777" w:rsidR="009D739F" w:rsidRDefault="004520D2" w:rsidP="004520D2">
      <w:r w:rsidRPr="004520D2">
        <w:t>een Energielabel C of beter hebt.</w:t>
      </w:r>
    </w:p>
    <w:p w14:paraId="66A329A5" w14:textId="77777777" w:rsidR="009D739F" w:rsidRDefault="009D739F" w:rsidP="004520D2"/>
    <w:p w14:paraId="745CEE5F" w14:textId="254DCF9C" w:rsidR="004520D2" w:rsidRPr="004520D2" w:rsidRDefault="004520D2" w:rsidP="004520D2">
      <w:r w:rsidRPr="004520D2">
        <w:t>In dit geval had je geen energielabel,</w:t>
      </w:r>
      <w:r w:rsidR="009D739F">
        <w:t xml:space="preserve"> </w:t>
      </w:r>
      <w:r w:rsidRPr="004520D2">
        <w:t>wordt die aangeschreven</w:t>
      </w:r>
      <w:r w:rsidR="00132C0A">
        <w:t xml:space="preserve"> </w:t>
      </w:r>
      <w:r w:rsidRPr="004520D2">
        <w:t>met een zogenaamde voorwaarschuwing.</w:t>
      </w:r>
      <w:r w:rsidR="009D739F">
        <w:t xml:space="preserve"> </w:t>
      </w:r>
      <w:r w:rsidRPr="004520D2">
        <w:t>En daarmee brengen we eigenlijk</w:t>
      </w:r>
      <w:r w:rsidR="009D739F">
        <w:t xml:space="preserve"> </w:t>
      </w:r>
      <w:r w:rsidRPr="004520D2">
        <w:t>de gebouweigenaren op de hoogte.</w:t>
      </w:r>
    </w:p>
    <w:p w14:paraId="023105CE" w14:textId="4010C238" w:rsidR="004520D2" w:rsidRPr="004520D2" w:rsidRDefault="004520D2" w:rsidP="004520D2">
      <w:r w:rsidRPr="004520D2">
        <w:t>Beste pandeigenaar, het gebouw op adres X</w:t>
      </w:r>
      <w:r w:rsidR="009D739F">
        <w:t xml:space="preserve"> </w:t>
      </w:r>
      <w:r w:rsidRPr="004520D2">
        <w:t>heeft geen energielabel</w:t>
      </w:r>
      <w:r w:rsidR="009D739F">
        <w:t xml:space="preserve">, </w:t>
      </w:r>
      <w:r w:rsidRPr="004520D2">
        <w:t>conform de landelijke regels.</w:t>
      </w:r>
    </w:p>
    <w:p w14:paraId="78805D9C" w14:textId="15597BC7" w:rsidR="004520D2" w:rsidRPr="004520D2" w:rsidRDefault="004520D2" w:rsidP="004520D2">
      <w:r w:rsidRPr="004520D2">
        <w:t>Dien je minimaal</w:t>
      </w:r>
      <w:r w:rsidR="009D739F">
        <w:t xml:space="preserve"> </w:t>
      </w:r>
      <w:r w:rsidRPr="004520D2">
        <w:t>een energielabel C te hebben</w:t>
      </w:r>
      <w:r w:rsidR="009D739F">
        <w:t xml:space="preserve"> </w:t>
      </w:r>
      <w:r w:rsidRPr="004520D2">
        <w:t>voor het mogen gebruiken</w:t>
      </w:r>
      <w:r w:rsidR="009D739F">
        <w:t xml:space="preserve"> </w:t>
      </w:r>
      <w:r w:rsidRPr="004520D2">
        <w:t>van dit gebouw vanaf 1 januari 2023.</w:t>
      </w:r>
    </w:p>
    <w:p w14:paraId="6F942321" w14:textId="77777777" w:rsidR="004520D2" w:rsidRPr="004520D2" w:rsidRDefault="004520D2" w:rsidP="004520D2"/>
    <w:p w14:paraId="01E9BD94" w14:textId="5A181AC1" w:rsidR="004520D2" w:rsidRPr="004520D2" w:rsidRDefault="004520D2" w:rsidP="004520D2">
      <w:r w:rsidRPr="004520D2">
        <w:t>En we zien eigenlijk door iedereen</w:t>
      </w:r>
      <w:r w:rsidR="00132C0A">
        <w:t xml:space="preserve"> </w:t>
      </w:r>
      <w:r w:rsidRPr="004520D2">
        <w:t>zo'n brief aan te schrijven dat we,</w:t>
      </w:r>
      <w:r w:rsidR="00132C0A">
        <w:t xml:space="preserve"> </w:t>
      </w:r>
      <w:r w:rsidRPr="004520D2">
        <w:t>ik durf wel te stellen,</w:t>
      </w:r>
    </w:p>
    <w:p w14:paraId="00727BB4" w14:textId="5029D63E" w:rsidR="004520D2" w:rsidRPr="004520D2" w:rsidRDefault="004520D2" w:rsidP="004520D2">
      <w:r w:rsidRPr="004520D2">
        <w:t>in 95 tot 99 procent van de gevallen</w:t>
      </w:r>
      <w:r w:rsidR="00132C0A">
        <w:t xml:space="preserve"> </w:t>
      </w:r>
      <w:r w:rsidRPr="004520D2">
        <w:t>al een positief antwoord geeft</w:t>
      </w:r>
      <w:r w:rsidR="00132C0A">
        <w:t xml:space="preserve"> </w:t>
      </w:r>
      <w:r w:rsidRPr="004520D2">
        <w:t>na het versturen van zo'n brief.</w:t>
      </w:r>
    </w:p>
    <w:p w14:paraId="03E526FB" w14:textId="228657E4" w:rsidR="004520D2" w:rsidRPr="004520D2" w:rsidRDefault="004520D2" w:rsidP="004520D2">
      <w:r w:rsidRPr="004520D2">
        <w:t>Dus we zien ook daarin heel veel beweging</w:t>
      </w:r>
      <w:r w:rsidR="00132C0A">
        <w:t xml:space="preserve"> </w:t>
      </w:r>
      <w:r w:rsidRPr="004520D2">
        <w:t>en dat je dan eigenlijk niet eens meer</w:t>
      </w:r>
      <w:r w:rsidR="00132C0A">
        <w:t xml:space="preserve"> </w:t>
      </w:r>
      <w:r w:rsidRPr="004520D2">
        <w:t>de strategie voort hoeft te zetten,</w:t>
      </w:r>
      <w:r w:rsidR="00132C0A">
        <w:t xml:space="preserve"> </w:t>
      </w:r>
      <w:r w:rsidRPr="004520D2">
        <w:t>omdat men daarna voldoet</w:t>
      </w:r>
      <w:r w:rsidR="00132C0A">
        <w:t xml:space="preserve"> </w:t>
      </w:r>
      <w:r w:rsidRPr="004520D2">
        <w:t>en dat is wel erg leuk om te zien.</w:t>
      </w:r>
    </w:p>
    <w:p w14:paraId="091525DB" w14:textId="77777777" w:rsidR="004520D2" w:rsidRPr="004520D2" w:rsidRDefault="004520D2" w:rsidP="004520D2"/>
    <w:p w14:paraId="3C152194" w14:textId="08379185" w:rsidR="004520D2" w:rsidRPr="004520D2" w:rsidRDefault="004520D2" w:rsidP="004520D2">
      <w:r w:rsidRPr="004520D2">
        <w:t>Ja, zeker. Een leuk voorbeeld</w:t>
      </w:r>
      <w:r w:rsidR="00132C0A">
        <w:t xml:space="preserve"> </w:t>
      </w:r>
      <w:r w:rsidRPr="004520D2">
        <w:t>vanuit de praktijk om te delen.</w:t>
      </w:r>
      <w:r w:rsidR="00132C0A">
        <w:t xml:space="preserve"> </w:t>
      </w:r>
      <w:r w:rsidRPr="004520D2">
        <w:t>En het geeft inderdaad aan</w:t>
      </w:r>
    </w:p>
    <w:p w14:paraId="1E85D82E" w14:textId="76FE2EE3" w:rsidR="004520D2" w:rsidRPr="004520D2" w:rsidRDefault="004520D2" w:rsidP="004520D2">
      <w:r w:rsidRPr="004520D2">
        <w:t>dat je door lokale kennis toe te passen</w:t>
      </w:r>
      <w:r w:rsidR="00132C0A">
        <w:t xml:space="preserve"> </w:t>
      </w:r>
      <w:r w:rsidRPr="004520D2">
        <w:t>en inderdaad gewoon ook te gaan kijken</w:t>
      </w:r>
    </w:p>
    <w:p w14:paraId="1D56BC7A" w14:textId="229520AA" w:rsidR="004520D2" w:rsidRPr="004520D2" w:rsidRDefault="004520D2" w:rsidP="004520D2">
      <w:r w:rsidRPr="004520D2">
        <w:t>in sommige gevallen,</w:t>
      </w:r>
      <w:r w:rsidR="00132C0A">
        <w:t xml:space="preserve"> </w:t>
      </w:r>
      <w:r w:rsidRPr="004520D2">
        <w:t>je natuurlijk best wel kan nuanceren</w:t>
      </w:r>
      <w:r w:rsidR="00132C0A">
        <w:t xml:space="preserve"> </w:t>
      </w:r>
      <w:r w:rsidRPr="004520D2">
        <w:t>van wat er wat er op papier staat</w:t>
      </w:r>
    </w:p>
    <w:p w14:paraId="0C4FDAE7" w14:textId="77777777" w:rsidR="004520D2" w:rsidRPr="004520D2" w:rsidRDefault="004520D2" w:rsidP="004520D2">
      <w:r w:rsidRPr="004520D2">
        <w:t>en wat je in werkelijkheid dan tegenkomt.</w:t>
      </w:r>
    </w:p>
    <w:p w14:paraId="6E8D7E5F" w14:textId="77777777" w:rsidR="004520D2" w:rsidRPr="004520D2" w:rsidRDefault="004520D2" w:rsidP="004520D2"/>
    <w:p w14:paraId="5FC93AA5" w14:textId="6BDD9AA3" w:rsidR="004520D2" w:rsidRPr="004520D2" w:rsidRDefault="004520D2" w:rsidP="004520D2">
      <w:r w:rsidRPr="004520D2">
        <w:t>Ik vind het ook mooi om te horen</w:t>
      </w:r>
      <w:r w:rsidR="00132C0A">
        <w:t xml:space="preserve"> </w:t>
      </w:r>
      <w:r w:rsidRPr="004520D2">
        <w:t>als jullie dus ook zeggen,</w:t>
      </w:r>
      <w:r w:rsidR="00132C0A">
        <w:t xml:space="preserve"> </w:t>
      </w:r>
      <w:r w:rsidRPr="004520D2">
        <w:t>we voegen het dan ook toe aan de lijst.</w:t>
      </w:r>
    </w:p>
    <w:p w14:paraId="78EFF5E7" w14:textId="01225001" w:rsidR="004520D2" w:rsidRPr="004520D2" w:rsidRDefault="004520D2" w:rsidP="004520D2">
      <w:r w:rsidRPr="004520D2">
        <w:t>Want wij krijgen best vaak te horen</w:t>
      </w:r>
      <w:r w:rsidR="00132C0A">
        <w:t xml:space="preserve"> </w:t>
      </w:r>
      <w:r w:rsidRPr="004520D2">
        <w:t>dat onze cijfers van RVO niet kloppen,</w:t>
      </w:r>
      <w:r w:rsidR="00132C0A">
        <w:t xml:space="preserve"> </w:t>
      </w:r>
      <w:r w:rsidRPr="004520D2">
        <w:t>de monitoringscijfers</w:t>
      </w:r>
    </w:p>
    <w:p w14:paraId="28B9A378" w14:textId="77777777" w:rsidR="004520D2" w:rsidRPr="004520D2" w:rsidRDefault="004520D2" w:rsidP="004520D2">
      <w:r w:rsidRPr="004520D2">
        <w:t>en ook trouwens de adressenlijst.</w:t>
      </w:r>
    </w:p>
    <w:p w14:paraId="74C0F281" w14:textId="77777777" w:rsidR="004520D2" w:rsidRPr="004520D2" w:rsidRDefault="004520D2" w:rsidP="004520D2"/>
    <w:p w14:paraId="74FF4200" w14:textId="48672AC8" w:rsidR="004520D2" w:rsidRPr="004520D2" w:rsidRDefault="004520D2" w:rsidP="004520D2">
      <w:r w:rsidRPr="004520D2">
        <w:t>Wat we al zeiden, we baseren ons</w:t>
      </w:r>
      <w:r w:rsidR="00132C0A">
        <w:t xml:space="preserve"> </w:t>
      </w:r>
      <w:r w:rsidRPr="004520D2">
        <w:t>op een aantal openbare bronnen.</w:t>
      </w:r>
      <w:r w:rsidR="00132C0A">
        <w:t xml:space="preserve"> </w:t>
      </w:r>
      <w:r w:rsidRPr="004520D2">
        <w:t>Die bronnen zijn niet altijd actueel.</w:t>
      </w:r>
      <w:r w:rsidR="00132C0A">
        <w:t xml:space="preserve"> </w:t>
      </w:r>
      <w:r w:rsidRPr="004520D2">
        <w:t>Bij de cijfers heb je ook nog verschil in,</w:t>
      </w:r>
      <w:r w:rsidR="00132C0A">
        <w:t xml:space="preserve"> </w:t>
      </w:r>
      <w:r w:rsidRPr="004520D2">
        <w:t>hoe meet je voortgang?</w:t>
      </w:r>
      <w:r w:rsidR="00132C0A">
        <w:t xml:space="preserve"> </w:t>
      </w:r>
      <w:r w:rsidRPr="004520D2">
        <w:t>Wij baseren ons op aantallen gebouwen,</w:t>
      </w:r>
      <w:r w:rsidR="00132C0A">
        <w:t xml:space="preserve"> </w:t>
      </w:r>
      <w:r w:rsidRPr="004520D2">
        <w:t>maar er zijn ook organisaties</w:t>
      </w:r>
      <w:r w:rsidR="00132C0A">
        <w:t xml:space="preserve"> </w:t>
      </w:r>
      <w:r w:rsidRPr="004520D2">
        <w:t>die publiceren op basis van oppervlakte.</w:t>
      </w:r>
    </w:p>
    <w:p w14:paraId="5724B30C" w14:textId="2FADC8DC" w:rsidR="004520D2" w:rsidRPr="004520D2" w:rsidRDefault="004520D2" w:rsidP="004520D2">
      <w:r w:rsidRPr="004520D2">
        <w:t>Sinds kort nemen we de oppervlakte mee,</w:t>
      </w:r>
      <w:r w:rsidR="00132C0A">
        <w:t xml:space="preserve"> </w:t>
      </w:r>
      <w:r w:rsidRPr="004520D2">
        <w:t>maar we hebben ook te horen gekregen…</w:t>
      </w:r>
    </w:p>
    <w:p w14:paraId="35F5C627" w14:textId="77777777" w:rsidR="004520D2" w:rsidRPr="004520D2" w:rsidRDefault="004520D2" w:rsidP="004520D2"/>
    <w:p w14:paraId="1E02035A" w14:textId="2EEE5E5A" w:rsidR="004520D2" w:rsidRPr="004520D2" w:rsidRDefault="004520D2" w:rsidP="004520D2">
      <w:r w:rsidRPr="004520D2">
        <w:t>Onze adressenlijst is een startpunt,</w:t>
      </w:r>
      <w:r w:rsidR="00132C0A">
        <w:t xml:space="preserve"> </w:t>
      </w:r>
      <w:r w:rsidRPr="004520D2">
        <w:t>daar gaan we</w:t>
      </w:r>
      <w:r w:rsidR="00132C0A">
        <w:t xml:space="preserve"> </w:t>
      </w:r>
      <w:r w:rsidRPr="004520D2">
        <w:t>bevoegde gezagen op schrappen,</w:t>
      </w:r>
      <w:r w:rsidR="00132C0A">
        <w:t xml:space="preserve"> </w:t>
      </w:r>
      <w:r w:rsidRPr="004520D2">
        <w:t>dus er gaan wel dingen af,</w:t>
      </w:r>
      <w:r w:rsidR="00132C0A">
        <w:t xml:space="preserve"> </w:t>
      </w:r>
      <w:r w:rsidRPr="004520D2">
        <w:t>maar er komen zelden gebouwen bij,</w:t>
      </w:r>
      <w:r w:rsidR="00132C0A">
        <w:t xml:space="preserve"> </w:t>
      </w:r>
      <w:r w:rsidRPr="004520D2">
        <w:t>omdat die gebouwen</w:t>
      </w:r>
      <w:r w:rsidR="00132C0A">
        <w:t xml:space="preserve"> </w:t>
      </w:r>
      <w:r w:rsidRPr="004520D2">
        <w:t>vaak slecht in zicht zijn.</w:t>
      </w:r>
    </w:p>
    <w:p w14:paraId="4E475B2D" w14:textId="77777777" w:rsidR="004520D2" w:rsidRPr="004520D2" w:rsidRDefault="004520D2" w:rsidP="004520D2"/>
    <w:p w14:paraId="3B68BD24" w14:textId="4E3BDC89" w:rsidR="004520D2" w:rsidRPr="004520D2" w:rsidRDefault="004520D2" w:rsidP="004520D2">
      <w:r w:rsidRPr="004520D2">
        <w:t>Dus ik vind het mooi dat jullie dat</w:t>
      </w:r>
      <w:r w:rsidR="00132C0A">
        <w:t xml:space="preserve"> </w:t>
      </w:r>
      <w:r w:rsidRPr="004520D2">
        <w:t>in ieder geval hebben gedaan.</w:t>
      </w:r>
    </w:p>
    <w:p w14:paraId="3C2CF0C2" w14:textId="77777777" w:rsidR="004520D2" w:rsidRPr="004520D2" w:rsidRDefault="004520D2" w:rsidP="004520D2"/>
    <w:p w14:paraId="7CE8146F" w14:textId="1ACD9295" w:rsidR="004520D2" w:rsidRPr="004520D2" w:rsidRDefault="004520D2" w:rsidP="004520D2">
      <w:r w:rsidRPr="004520D2">
        <w:t>Dat is natuurlijk ook wel voor ons.</w:t>
      </w:r>
      <w:r w:rsidR="00132C0A">
        <w:t xml:space="preserve"> </w:t>
      </w:r>
      <w:r w:rsidRPr="004520D2">
        <w:t>We komen er ook achter dat onze cijfers,</w:t>
      </w:r>
      <w:r w:rsidR="00132C0A">
        <w:t xml:space="preserve"> </w:t>
      </w:r>
      <w:r w:rsidRPr="004520D2">
        <w:t>zoals Tim net ook aangaf, de 60 procent,</w:t>
      </w:r>
      <w:r w:rsidR="00132C0A">
        <w:t xml:space="preserve"> </w:t>
      </w:r>
      <w:r w:rsidRPr="004520D2">
        <w:t>maar ook 76 procent kantooroppervlakte</w:t>
      </w:r>
      <w:r w:rsidR="00132C0A">
        <w:t xml:space="preserve"> </w:t>
      </w:r>
      <w:r w:rsidRPr="004520D2">
        <w:t>waarschijnlijk ook een onderschatting zijn</w:t>
      </w:r>
      <w:r w:rsidR="00132C0A">
        <w:t xml:space="preserve"> </w:t>
      </w:r>
      <w:r w:rsidRPr="004520D2">
        <w:t>van onze data.</w:t>
      </w:r>
      <w:r w:rsidR="00132C0A">
        <w:t xml:space="preserve"> </w:t>
      </w:r>
      <w:r w:rsidRPr="004520D2">
        <w:t>Omdat we dus waarschijnlijk</w:t>
      </w:r>
      <w:r w:rsidR="00132C0A">
        <w:t xml:space="preserve"> </w:t>
      </w:r>
      <w:r w:rsidRPr="004520D2">
        <w:t>meer kantoren op de lijst hebben</w:t>
      </w:r>
    </w:p>
    <w:p w14:paraId="4F2C8423" w14:textId="1E2C8C04" w:rsidR="004520D2" w:rsidRPr="004520D2" w:rsidRDefault="004520D2" w:rsidP="004520D2">
      <w:r w:rsidRPr="004520D2">
        <w:t>die niet zullen voldoen,</w:t>
      </w:r>
      <w:r w:rsidR="00132C0A">
        <w:t xml:space="preserve"> </w:t>
      </w:r>
      <w:r w:rsidRPr="004520D2">
        <w:t>of onder een uitzondering vallen.</w:t>
      </w:r>
      <w:r w:rsidR="00132C0A">
        <w:t xml:space="preserve"> </w:t>
      </w:r>
      <w:r w:rsidRPr="004520D2">
        <w:t>En onze lijst wordt niet aangevuld</w:t>
      </w:r>
    </w:p>
    <w:p w14:paraId="52EAC250" w14:textId="6E7AD08B" w:rsidR="004520D2" w:rsidRPr="004520D2" w:rsidRDefault="004520D2" w:rsidP="004520D2">
      <w:r w:rsidRPr="004520D2">
        <w:t>met in dit geval dit kantoorgebouw,</w:t>
      </w:r>
      <w:r w:rsidR="00132C0A">
        <w:t xml:space="preserve"> </w:t>
      </w:r>
      <w:r w:rsidRPr="004520D2">
        <w:t>tenzij jullie het dus doorvoeren</w:t>
      </w:r>
      <w:r w:rsidR="00132C0A">
        <w:t xml:space="preserve"> </w:t>
      </w:r>
      <w:r w:rsidRPr="004520D2">
        <w:t>in de BAG als zijnde kantoorgebouw,</w:t>
      </w:r>
      <w:r w:rsidR="00132C0A">
        <w:t xml:space="preserve"> </w:t>
      </w:r>
      <w:r w:rsidRPr="004520D2">
        <w:t>en dan zou die</w:t>
      </w:r>
      <w:r w:rsidR="00132C0A">
        <w:t xml:space="preserve"> </w:t>
      </w:r>
      <w:r w:rsidRPr="004520D2">
        <w:t>bij ons wel naar boven komen.</w:t>
      </w:r>
      <w:r w:rsidR="00132C0A">
        <w:t xml:space="preserve"> </w:t>
      </w:r>
      <w:r w:rsidRPr="004520D2">
        <w:t>Wat daarin wel heel belangrijk is,</w:t>
      </w:r>
      <w:r w:rsidR="00132C0A">
        <w:t xml:space="preserve"> </w:t>
      </w:r>
      <w:r w:rsidRPr="004520D2">
        <w:t>moeten we natuurlijk wel overleg hebben</w:t>
      </w:r>
      <w:r w:rsidR="00132C0A">
        <w:t xml:space="preserve"> </w:t>
      </w:r>
      <w:r w:rsidRPr="004520D2">
        <w:t>met onze collega's die het toezicht doen</w:t>
      </w:r>
      <w:r w:rsidR="00132C0A">
        <w:t xml:space="preserve"> </w:t>
      </w:r>
      <w:r w:rsidRPr="004520D2">
        <w:t>waar Ruben het net over had,</w:t>
      </w:r>
      <w:r w:rsidR="00132C0A">
        <w:t xml:space="preserve"> </w:t>
      </w:r>
      <w:r w:rsidRPr="004520D2">
        <w:t>dat het gebouw anders wordt gebruikt</w:t>
      </w:r>
      <w:r w:rsidR="00132C0A">
        <w:t xml:space="preserve"> </w:t>
      </w:r>
      <w:r w:rsidRPr="004520D2">
        <w:t>dan dat de bestemming voorschrijft.</w:t>
      </w:r>
      <w:r w:rsidR="00132C0A">
        <w:t xml:space="preserve"> </w:t>
      </w:r>
      <w:r w:rsidRPr="004520D2">
        <w:t>Die pakken we niet op in dit traject,</w:t>
      </w:r>
      <w:r w:rsidR="00132C0A">
        <w:t xml:space="preserve"> </w:t>
      </w:r>
      <w:r w:rsidRPr="004520D2">
        <w:t>want dat neemt een heel ander</w:t>
      </w:r>
      <w:r w:rsidR="00132C0A">
        <w:t xml:space="preserve"> </w:t>
      </w:r>
      <w:r w:rsidRPr="004520D2">
        <w:t>traject met zich mee.</w:t>
      </w:r>
    </w:p>
    <w:p w14:paraId="132D61B0" w14:textId="77777777" w:rsidR="004520D2" w:rsidRPr="004520D2" w:rsidRDefault="004520D2" w:rsidP="004520D2"/>
    <w:p w14:paraId="3CBD827E" w14:textId="787CE971" w:rsidR="004520D2" w:rsidRPr="004520D2" w:rsidRDefault="004520D2" w:rsidP="004520D2">
      <w:r w:rsidRPr="004520D2">
        <w:t>En van die discussie,</w:t>
      </w:r>
      <w:r w:rsidR="00132C0A">
        <w:t xml:space="preserve"> </w:t>
      </w:r>
      <w:r w:rsidRPr="004520D2">
        <w:t>wil je binnen die label C-verplichting</w:t>
      </w:r>
      <w:r w:rsidR="00132C0A">
        <w:t xml:space="preserve"> </w:t>
      </w:r>
      <w:r w:rsidRPr="004520D2">
        <w:t>voor nu wegblijven,</w:t>
      </w:r>
      <w:r w:rsidR="00132C0A">
        <w:t xml:space="preserve"> </w:t>
      </w:r>
      <w:r w:rsidRPr="004520D2">
        <w:t>althans dat is de opdracht</w:t>
      </w:r>
      <w:r w:rsidR="00132C0A">
        <w:t xml:space="preserve"> </w:t>
      </w:r>
      <w:r w:rsidRPr="004520D2">
        <w:t>die wij mee hebben gekregen</w:t>
      </w:r>
      <w:r w:rsidR="00132C0A">
        <w:t xml:space="preserve"> </w:t>
      </w:r>
      <w:r w:rsidRPr="004520D2">
        <w:t>vanuit de gemeente waarvoor wij werken.</w:t>
      </w:r>
      <w:r w:rsidR="003344C6">
        <w:t xml:space="preserve"> </w:t>
      </w:r>
      <w:r w:rsidRPr="004520D2">
        <w:t>Wat wel belangrijk is</w:t>
      </w:r>
      <w:r w:rsidR="003344C6">
        <w:t xml:space="preserve"> </w:t>
      </w:r>
      <w:r w:rsidRPr="004520D2">
        <w:t>voor die WOZ-informatie.</w:t>
      </w:r>
      <w:r w:rsidR="003344C6">
        <w:t xml:space="preserve"> </w:t>
      </w:r>
      <w:r w:rsidRPr="004520D2">
        <w:t>Wij kunnen wel vragen om die data.</w:t>
      </w:r>
      <w:r w:rsidR="003344C6">
        <w:t xml:space="preserve"> </w:t>
      </w:r>
      <w:r w:rsidRPr="004520D2">
        <w:t>Daarnaast hebben wij wel meteen</w:t>
      </w:r>
      <w:r w:rsidR="003344C6">
        <w:t xml:space="preserve"> </w:t>
      </w:r>
      <w:r w:rsidRPr="004520D2">
        <w:t>één van onze juristen mee laten kijken.</w:t>
      </w:r>
    </w:p>
    <w:p w14:paraId="3A44C5D5" w14:textId="292E83A4" w:rsidR="004520D2" w:rsidRPr="004520D2" w:rsidRDefault="004520D2" w:rsidP="004520D2">
      <w:r w:rsidRPr="004520D2">
        <w:t>Jullie halen de data</w:t>
      </w:r>
      <w:r w:rsidR="003344C6">
        <w:t xml:space="preserve"> </w:t>
      </w:r>
      <w:r w:rsidRPr="004520D2">
        <w:t>uit openbare bronnen,</w:t>
      </w:r>
      <w:r w:rsidR="003344C6">
        <w:t xml:space="preserve"> </w:t>
      </w:r>
      <w:r w:rsidRPr="004520D2">
        <w:t>wij uit privacygevoelige informatie</w:t>
      </w:r>
      <w:r w:rsidR="003344C6">
        <w:t xml:space="preserve"> </w:t>
      </w:r>
      <w:r w:rsidRPr="004520D2">
        <w:t>en daar is een</w:t>
      </w:r>
    </w:p>
    <w:p w14:paraId="7B6660EE" w14:textId="77777777" w:rsidR="004520D2" w:rsidRPr="004520D2" w:rsidRDefault="004520D2" w:rsidP="004520D2">
      <w:r w:rsidRPr="004520D2">
        <w:t>verwerkingsovereenkomst voor opgesteld.</w:t>
      </w:r>
    </w:p>
    <w:p w14:paraId="21A18186" w14:textId="77777777" w:rsidR="004520D2" w:rsidRPr="004520D2" w:rsidRDefault="004520D2" w:rsidP="004520D2"/>
    <w:p w14:paraId="5B8692ED" w14:textId="206CCDDE" w:rsidR="004520D2" w:rsidRPr="004520D2" w:rsidRDefault="004520D2" w:rsidP="004520D2">
      <w:r w:rsidRPr="004520D2">
        <w:t>Dus wil je als bevoegd gezag</w:t>
      </w:r>
      <w:r w:rsidR="003344C6">
        <w:t xml:space="preserve"> </w:t>
      </w:r>
      <w:r w:rsidRPr="004520D2">
        <w:t>WOZ-informatie gaan gebruiken,</w:t>
      </w:r>
      <w:r w:rsidR="003344C6">
        <w:t xml:space="preserve"> </w:t>
      </w:r>
      <w:r w:rsidRPr="004520D2">
        <w:t>vraag of een jurist meekijkt,</w:t>
      </w:r>
    </w:p>
    <w:p w14:paraId="4875A2F0" w14:textId="32FBEA31" w:rsidR="004520D2" w:rsidRPr="004520D2" w:rsidRDefault="004520D2" w:rsidP="004520D2">
      <w:r w:rsidRPr="004520D2">
        <w:t>ga in overleg met collega's bij gemeenten,</w:t>
      </w:r>
      <w:r w:rsidR="003344C6">
        <w:t xml:space="preserve"> </w:t>
      </w:r>
      <w:r w:rsidRPr="004520D2">
        <w:t>bij omgevingsdiensten, zodat je alsnog</w:t>
      </w:r>
      <w:r w:rsidR="003344C6">
        <w:t xml:space="preserve"> </w:t>
      </w:r>
      <w:r w:rsidRPr="004520D2">
        <w:t>die WOZ data kan toepassen,</w:t>
      </w:r>
      <w:r w:rsidR="003344C6">
        <w:t xml:space="preserve"> </w:t>
      </w:r>
      <w:r w:rsidRPr="004520D2">
        <w:t>want je merkt dat het helpt</w:t>
      </w:r>
      <w:r w:rsidR="003344C6">
        <w:t xml:space="preserve"> </w:t>
      </w:r>
      <w:r w:rsidRPr="004520D2">
        <w:t>en het zorgt voor meer overzicht.</w:t>
      </w:r>
      <w:r w:rsidR="003344C6">
        <w:t xml:space="preserve"> </w:t>
      </w:r>
      <w:r w:rsidRPr="004520D2">
        <w:t>Je komt sneller tot je conclusie</w:t>
      </w:r>
      <w:r w:rsidR="003344C6">
        <w:t xml:space="preserve"> </w:t>
      </w:r>
      <w:r w:rsidRPr="004520D2">
        <w:t>en het werkt een stuk gemakkelijker.</w:t>
      </w:r>
    </w:p>
    <w:p w14:paraId="63F8AEA7" w14:textId="77777777" w:rsidR="004520D2" w:rsidRPr="004520D2" w:rsidRDefault="004520D2" w:rsidP="004520D2"/>
    <w:p w14:paraId="53911001" w14:textId="0727D687" w:rsidR="004520D2" w:rsidRPr="004520D2" w:rsidRDefault="004520D2" w:rsidP="004520D2">
      <w:r w:rsidRPr="004520D2">
        <w:t>Ja, er zijn inderdaad ook veel.</w:t>
      </w:r>
      <w:r w:rsidR="003344C6">
        <w:t xml:space="preserve"> </w:t>
      </w:r>
      <w:r w:rsidRPr="004520D2">
        <w:t>Er zijn ook meer databronnen,</w:t>
      </w:r>
      <w:r w:rsidR="003344C6">
        <w:t xml:space="preserve"> </w:t>
      </w:r>
      <w:r w:rsidRPr="004520D2">
        <w:t>bijvoorbeeld de NVM heeft ook</w:t>
      </w:r>
    </w:p>
    <w:p w14:paraId="426E4C2E" w14:textId="7AB661C0" w:rsidR="004520D2" w:rsidRPr="004520D2" w:rsidRDefault="004520D2" w:rsidP="004520D2">
      <w:r w:rsidRPr="004520D2">
        <w:t>een heel groot databestand,</w:t>
      </w:r>
      <w:r w:rsidR="003344C6">
        <w:t xml:space="preserve"> </w:t>
      </w:r>
      <w:r w:rsidRPr="004520D2">
        <w:t>op basis van hun eigen leden, waar</w:t>
      </w:r>
      <w:r w:rsidR="003344C6">
        <w:t xml:space="preserve"> </w:t>
      </w:r>
      <w:r w:rsidRPr="004520D2">
        <w:t>transacties en verhuren in is opgenomen.</w:t>
      </w:r>
    </w:p>
    <w:p w14:paraId="216A02EA" w14:textId="745DA2D0" w:rsidR="004520D2" w:rsidRPr="004520D2" w:rsidRDefault="004520D2" w:rsidP="004520D2">
      <w:r w:rsidRPr="004520D2">
        <w:t>Ja, als je daar ook al een koppeling hebt.</w:t>
      </w:r>
      <w:r w:rsidR="003344C6">
        <w:t xml:space="preserve"> </w:t>
      </w:r>
      <w:r w:rsidRPr="004520D2">
        <w:t>Wij maken daar nu geen koppeling mee,</w:t>
      </w:r>
      <w:r w:rsidR="003344C6">
        <w:t xml:space="preserve"> </w:t>
      </w:r>
      <w:r w:rsidRPr="004520D2">
        <w:t>maar als je daar een</w:t>
      </w:r>
      <w:r w:rsidR="003344C6">
        <w:t xml:space="preserve"> </w:t>
      </w:r>
      <w:r w:rsidRPr="004520D2">
        <w:t>koppeling mee kan maken,</w:t>
      </w:r>
      <w:r w:rsidR="003344C6">
        <w:t xml:space="preserve"> </w:t>
      </w:r>
      <w:r w:rsidRPr="004520D2">
        <w:t>heb je ook al nieuwe data</w:t>
      </w:r>
      <w:r w:rsidR="003344C6">
        <w:t xml:space="preserve"> </w:t>
      </w:r>
      <w:r w:rsidRPr="004520D2">
        <w:t>waar je de lijst weer aan kan verfijnen.</w:t>
      </w:r>
      <w:r w:rsidR="003344C6">
        <w:t xml:space="preserve"> </w:t>
      </w:r>
      <w:r w:rsidRPr="004520D2">
        <w:t>Er zijn grote adviseurs,</w:t>
      </w:r>
      <w:r w:rsidR="003344C6">
        <w:t xml:space="preserve"> </w:t>
      </w:r>
      <w:r w:rsidRPr="004520D2">
        <w:t>beleggingsinstellingen,</w:t>
      </w:r>
      <w:r w:rsidR="003344C6">
        <w:t xml:space="preserve"> </w:t>
      </w:r>
      <w:r w:rsidRPr="004520D2">
        <w:t>die een hele grote</w:t>
      </w:r>
      <w:r w:rsidR="003344C6">
        <w:t xml:space="preserve"> </w:t>
      </w:r>
      <w:r w:rsidRPr="004520D2">
        <w:t xml:space="preserve">eigen vastgoedportefeuille </w:t>
      </w:r>
      <w:r w:rsidRPr="004520D2">
        <w:lastRenderedPageBreak/>
        <w:t>hebben,</w:t>
      </w:r>
      <w:r w:rsidR="003344C6">
        <w:t xml:space="preserve"> </w:t>
      </w:r>
      <w:r w:rsidRPr="004520D2">
        <w:t>waar ze ook hun data uithalen.</w:t>
      </w:r>
      <w:r w:rsidR="003344C6">
        <w:t xml:space="preserve"> </w:t>
      </w:r>
      <w:r w:rsidRPr="004520D2">
        <w:t>Dus er is in de markt veel meer</w:t>
      </w:r>
      <w:r w:rsidR="003344C6">
        <w:t xml:space="preserve"> </w:t>
      </w:r>
      <w:r w:rsidRPr="004520D2">
        <w:t>dan alleen die openbare databronnen.</w:t>
      </w:r>
      <w:r w:rsidR="003344C6">
        <w:t xml:space="preserve"> </w:t>
      </w:r>
      <w:r w:rsidRPr="004520D2">
        <w:t>Dus ga daar ook mee aan de slag.</w:t>
      </w:r>
    </w:p>
    <w:p w14:paraId="7AFE811A" w14:textId="77777777" w:rsidR="004520D2" w:rsidRPr="004520D2" w:rsidRDefault="004520D2" w:rsidP="004520D2"/>
    <w:p w14:paraId="08FF4017" w14:textId="3DCE186C" w:rsidR="004520D2" w:rsidRPr="004520D2" w:rsidRDefault="004520D2" w:rsidP="004520D2">
      <w:r w:rsidRPr="004520D2">
        <w:t>Wij zijn als RVO ook aan het kijken</w:t>
      </w:r>
      <w:r w:rsidR="003344C6">
        <w:t xml:space="preserve"> </w:t>
      </w:r>
      <w:r w:rsidRPr="004520D2">
        <w:t>hoe we die toch kunnen gaan inzetten,</w:t>
      </w:r>
      <w:r w:rsidR="003344C6">
        <w:t xml:space="preserve"> </w:t>
      </w:r>
      <w:r w:rsidRPr="004520D2">
        <w:t>zodat ook ons databestand</w:t>
      </w:r>
      <w:r w:rsidR="003344C6">
        <w:t xml:space="preserve"> </w:t>
      </w:r>
      <w:r w:rsidRPr="004520D2">
        <w:t>daarop verbeterd wordt.</w:t>
      </w:r>
      <w:r w:rsidR="003344C6">
        <w:t xml:space="preserve"> </w:t>
      </w:r>
      <w:r w:rsidRPr="004520D2">
        <w:t>Maar dat is nu een on-</w:t>
      </w:r>
      <w:proofErr w:type="spellStart"/>
      <w:r w:rsidRPr="004520D2">
        <w:t>going</w:t>
      </w:r>
      <w:proofErr w:type="spellEnd"/>
      <w:r w:rsidRPr="004520D2">
        <w:t xml:space="preserve"> project</w:t>
      </w:r>
      <w:r w:rsidR="003344C6">
        <w:t xml:space="preserve"> </w:t>
      </w:r>
      <w:r w:rsidRPr="004520D2">
        <w:t>waar we mee bezig zijn,</w:t>
      </w:r>
    </w:p>
    <w:p w14:paraId="6CC87A98" w14:textId="5B46DE64" w:rsidR="004520D2" w:rsidRPr="004520D2" w:rsidRDefault="004520D2" w:rsidP="004520D2">
      <w:r w:rsidRPr="004520D2">
        <w:t>maar we hopen dat daar wel betere</w:t>
      </w:r>
      <w:r w:rsidR="003344C6">
        <w:t xml:space="preserve"> </w:t>
      </w:r>
      <w:r w:rsidRPr="004520D2">
        <w:t>resultaten uit naar voren gaan komen.</w:t>
      </w:r>
    </w:p>
    <w:p w14:paraId="3EDC1CC3" w14:textId="057E5A00" w:rsidR="004520D2" w:rsidRPr="004520D2" w:rsidRDefault="004520D2" w:rsidP="004520D2">
      <w:r w:rsidRPr="004520D2">
        <w:t>Dat is ook onder andere de reden</w:t>
      </w:r>
      <w:r w:rsidR="004A325B">
        <w:t xml:space="preserve"> </w:t>
      </w:r>
      <w:r w:rsidRPr="004520D2">
        <w:t>dat wij onze tools</w:t>
      </w:r>
      <w:r w:rsidR="004A325B">
        <w:t xml:space="preserve"> </w:t>
      </w:r>
      <w:r w:rsidRPr="004520D2">
        <w:t>ook beschikbaar hebben gesteld</w:t>
      </w:r>
    </w:p>
    <w:p w14:paraId="1D482967" w14:textId="77777777" w:rsidR="004520D2" w:rsidRPr="004520D2" w:rsidRDefault="004520D2" w:rsidP="004520D2">
      <w:r w:rsidRPr="004520D2">
        <w:t>op onze website en ook op die van IPLO.</w:t>
      </w:r>
    </w:p>
    <w:p w14:paraId="74690F9C" w14:textId="77777777" w:rsidR="004520D2" w:rsidRPr="004520D2" w:rsidRDefault="004520D2" w:rsidP="004520D2"/>
    <w:p w14:paraId="3BDB6FE7" w14:textId="77777777" w:rsidR="004520D2" w:rsidRPr="004520D2" w:rsidRDefault="004520D2" w:rsidP="004520D2">
      <w:r w:rsidRPr="004520D2">
        <w:t>Mooi, ja.</w:t>
      </w:r>
    </w:p>
    <w:p w14:paraId="6C60D46C" w14:textId="77777777" w:rsidR="004520D2" w:rsidRPr="004520D2" w:rsidRDefault="004520D2" w:rsidP="004520D2"/>
    <w:p w14:paraId="7EF1E69E" w14:textId="1B44D6B2" w:rsidR="004520D2" w:rsidRPr="004520D2" w:rsidRDefault="004520D2" w:rsidP="004520D2">
      <w:r w:rsidRPr="004520D2">
        <w:t>Ja, kijk er vooral naar, zou ik</w:t>
      </w:r>
      <w:r w:rsidR="004A325B">
        <w:t xml:space="preserve"> </w:t>
      </w:r>
      <w:r w:rsidRPr="004520D2">
        <w:t>inderdaad iedereen willen uitnodigen.</w:t>
      </w:r>
      <w:r w:rsidR="004A325B">
        <w:t xml:space="preserve"> </w:t>
      </w:r>
      <w:r w:rsidRPr="004520D2">
        <w:t>Het is leuk om te zien vanuit jullie als</w:t>
      </w:r>
      <w:r w:rsidR="004A325B">
        <w:t xml:space="preserve"> </w:t>
      </w:r>
      <w:r w:rsidRPr="004520D2">
        <w:t>omgevingsdienst daarmee bezig zijn, Ruben.</w:t>
      </w:r>
      <w:r w:rsidR="004A325B">
        <w:t xml:space="preserve"> </w:t>
      </w:r>
      <w:r w:rsidRPr="004520D2">
        <w:t>Maar het is natuurlijk</w:t>
      </w:r>
      <w:r w:rsidR="004A325B">
        <w:t xml:space="preserve"> </w:t>
      </w:r>
      <w:r w:rsidRPr="004520D2">
        <w:t>ook fijn om te weten,</w:t>
      </w:r>
    </w:p>
    <w:p w14:paraId="07887B45" w14:textId="389B3ADE" w:rsidR="004520D2" w:rsidRPr="004520D2" w:rsidRDefault="004520D2" w:rsidP="004520D2">
      <w:r w:rsidRPr="004520D2">
        <w:t>hoe doen anderen dat,</w:t>
      </w:r>
      <w:r w:rsidR="004A325B">
        <w:t xml:space="preserve"> </w:t>
      </w:r>
      <w:r w:rsidRPr="004520D2">
        <w:t>hoe zijn andere gemeenten hiermee bezig?</w:t>
      </w:r>
    </w:p>
    <w:p w14:paraId="19EDB74C" w14:textId="77777777" w:rsidR="004520D2" w:rsidRPr="004520D2" w:rsidRDefault="004520D2" w:rsidP="004520D2"/>
    <w:p w14:paraId="59CB7DA5" w14:textId="4623C5D2" w:rsidR="004520D2" w:rsidRPr="004520D2" w:rsidRDefault="004520D2" w:rsidP="004520D2">
      <w:r w:rsidRPr="004520D2">
        <w:t>En Tim, heb jij een beetje zicht op</w:t>
      </w:r>
      <w:r w:rsidR="004A325B">
        <w:t xml:space="preserve"> </w:t>
      </w:r>
      <w:r w:rsidRPr="004520D2">
        <w:t>hoe het er op dit moment aan toe gaat,</w:t>
      </w:r>
      <w:r w:rsidR="004A325B">
        <w:t xml:space="preserve"> </w:t>
      </w:r>
      <w:r w:rsidRPr="004520D2">
        <w:t>met betrekking tot de handhaving?</w:t>
      </w:r>
    </w:p>
    <w:p w14:paraId="6EA00518" w14:textId="77777777" w:rsidR="004520D2" w:rsidRPr="004520D2" w:rsidRDefault="004520D2" w:rsidP="004520D2"/>
    <w:p w14:paraId="22D5E1EC" w14:textId="5B4AB0CF" w:rsidR="004520D2" w:rsidRPr="004520D2" w:rsidRDefault="004520D2" w:rsidP="004520D2">
      <w:r w:rsidRPr="004520D2">
        <w:t>Ja, dat is natuurlijk een vraag</w:t>
      </w:r>
      <w:r w:rsidR="004A325B">
        <w:t xml:space="preserve"> </w:t>
      </w:r>
      <w:r w:rsidRPr="004520D2">
        <w:t>die wij ook wel beantwoord willen hebben</w:t>
      </w:r>
      <w:r w:rsidR="004A325B">
        <w:t xml:space="preserve"> </w:t>
      </w:r>
      <w:r w:rsidRPr="004520D2">
        <w:t>en we hebben daarvoor</w:t>
      </w:r>
    </w:p>
    <w:p w14:paraId="1B80BAB2" w14:textId="2589469B" w:rsidR="004520D2" w:rsidRPr="004520D2" w:rsidRDefault="004520D2" w:rsidP="004520D2">
      <w:r w:rsidRPr="004520D2">
        <w:t>ook wel eerder een enquête uitgezet.</w:t>
      </w:r>
      <w:r w:rsidR="004A325B">
        <w:t xml:space="preserve"> </w:t>
      </w:r>
      <w:r w:rsidRPr="004520D2">
        <w:t>En vanuit de VNG</w:t>
      </w:r>
      <w:r w:rsidR="004A325B">
        <w:t xml:space="preserve"> </w:t>
      </w:r>
      <w:r w:rsidRPr="004520D2">
        <w:t>is er ook een rondvraag gedaan,</w:t>
      </w:r>
      <w:r w:rsidR="004A325B">
        <w:t xml:space="preserve"> </w:t>
      </w:r>
      <w:r w:rsidRPr="004520D2">
        <w:t>hoe staat het ervoor?</w:t>
      </w:r>
      <w:r w:rsidR="004A325B">
        <w:t xml:space="preserve"> </w:t>
      </w:r>
      <w:r w:rsidRPr="004520D2">
        <w:t>Uit die gegevens kwam,</w:t>
      </w:r>
      <w:r w:rsidR="004A325B">
        <w:t xml:space="preserve"> </w:t>
      </w:r>
      <w:r w:rsidRPr="004520D2">
        <w:t>even uit mijn hoofd,</w:t>
      </w:r>
      <w:r w:rsidR="004A325B">
        <w:t xml:space="preserve"> </w:t>
      </w:r>
      <w:r w:rsidRPr="004520D2">
        <w:t>dat ongeveer 122 gemeenten</w:t>
      </w:r>
      <w:r w:rsidR="004A325B">
        <w:t xml:space="preserve"> </w:t>
      </w:r>
      <w:r w:rsidRPr="004520D2">
        <w:t>er nu mee bezig waren,</w:t>
      </w:r>
      <w:r w:rsidR="004A325B">
        <w:t xml:space="preserve"> </w:t>
      </w:r>
      <w:r w:rsidRPr="004520D2">
        <w:t>24 volgens mij, die aangaven</w:t>
      </w:r>
      <w:r w:rsidR="004A325B">
        <w:t xml:space="preserve"> </w:t>
      </w:r>
      <w:r w:rsidRPr="004520D2">
        <w:t>dat ze er nog niet mee bezig waren.</w:t>
      </w:r>
      <w:r w:rsidR="004A325B">
        <w:t xml:space="preserve"> </w:t>
      </w:r>
      <w:r w:rsidRPr="004520D2">
        <w:t>En ja, van de rest weten we het niet.</w:t>
      </w:r>
      <w:r w:rsidR="004A325B">
        <w:t xml:space="preserve"> </w:t>
      </w:r>
      <w:r w:rsidRPr="004520D2">
        <w:t>Natuurlijk is het zo dat de gemeenten</w:t>
      </w:r>
      <w:r w:rsidR="004A325B">
        <w:t xml:space="preserve"> </w:t>
      </w:r>
      <w:r w:rsidRPr="004520D2">
        <w:t>die niet reageren vaak niet bezig zijn.</w:t>
      </w:r>
    </w:p>
    <w:p w14:paraId="7F3049DD" w14:textId="3EC7BE52" w:rsidR="004520D2" w:rsidRPr="004520D2" w:rsidRDefault="004520D2" w:rsidP="004520D2">
      <w:r w:rsidRPr="004520D2">
        <w:t>Dus exact weten de percentages niet.</w:t>
      </w:r>
      <w:r w:rsidR="004A325B">
        <w:t xml:space="preserve"> </w:t>
      </w:r>
      <w:r w:rsidRPr="004520D2">
        <w:t>En van die gemeenten</w:t>
      </w:r>
      <w:r w:rsidR="004A325B">
        <w:t xml:space="preserve"> </w:t>
      </w:r>
      <w:r w:rsidRPr="004520D2">
        <w:t>die wel bezig waren,</w:t>
      </w:r>
      <w:r w:rsidR="004A325B">
        <w:t xml:space="preserve"> </w:t>
      </w:r>
      <w:r w:rsidRPr="004520D2">
        <w:t xml:space="preserve">zagen we ook dat </w:t>
      </w:r>
      <w:proofErr w:type="spellStart"/>
      <w:r w:rsidRPr="004520D2">
        <w:t>tweederde</w:t>
      </w:r>
      <w:proofErr w:type="spellEnd"/>
      <w:r w:rsidRPr="004520D2">
        <w:t xml:space="preserve"> het ongevee</w:t>
      </w:r>
      <w:r w:rsidR="004A325B">
        <w:t xml:space="preserve">r </w:t>
      </w:r>
      <w:r w:rsidRPr="004520D2">
        <w:t>had belegd bij een omgevingsdienst.</w:t>
      </w:r>
      <w:r w:rsidR="004A325B">
        <w:t xml:space="preserve"> </w:t>
      </w:r>
      <w:r w:rsidRPr="004520D2">
        <w:t>Dus dat kregen we ook.</w:t>
      </w:r>
    </w:p>
    <w:p w14:paraId="786FCEDE" w14:textId="39B95966" w:rsidR="004520D2" w:rsidRPr="004520D2" w:rsidRDefault="004520D2" w:rsidP="004520D2">
      <w:r w:rsidRPr="004520D2">
        <w:t>En misschien is het ook wel natuurlijk</w:t>
      </w:r>
      <w:r w:rsidR="004A325B">
        <w:t xml:space="preserve"> </w:t>
      </w:r>
      <w:r w:rsidRPr="004520D2">
        <w:t>goed voor gemeenten om te weten,</w:t>
      </w:r>
      <w:r w:rsidR="004A325B">
        <w:t xml:space="preserve"> </w:t>
      </w:r>
      <w:r w:rsidRPr="004520D2">
        <w:t>als zij ergens tegenaan lopen,</w:t>
      </w:r>
      <w:r w:rsidR="004A325B">
        <w:t xml:space="preserve"> </w:t>
      </w:r>
      <w:r w:rsidRPr="004520D2">
        <w:t>als ze het lastig vinden</w:t>
      </w:r>
      <w:r w:rsidR="004A325B">
        <w:t xml:space="preserve"> </w:t>
      </w:r>
      <w:r w:rsidRPr="004520D2">
        <w:t>om dit opgestart te krijgen</w:t>
      </w:r>
      <w:r w:rsidR="004A325B">
        <w:t xml:space="preserve"> </w:t>
      </w:r>
      <w:r w:rsidRPr="004520D2">
        <w:t>binnen hun gemeente,</w:t>
      </w:r>
      <w:r w:rsidR="004A325B">
        <w:t xml:space="preserve"> </w:t>
      </w:r>
      <w:r w:rsidRPr="004520D2">
        <w:t>om dan ook bij ons aan te kloppen.</w:t>
      </w:r>
    </w:p>
    <w:p w14:paraId="74601E98" w14:textId="77777777" w:rsidR="004520D2" w:rsidRPr="004520D2" w:rsidRDefault="004520D2" w:rsidP="004520D2"/>
    <w:p w14:paraId="42D4BB38" w14:textId="76C21A96" w:rsidR="004520D2" w:rsidRPr="004520D2" w:rsidRDefault="004520D2" w:rsidP="004520D2">
      <w:r w:rsidRPr="004520D2">
        <w:t>Ik denk bij één van ons,</w:t>
      </w:r>
      <w:r w:rsidR="007F71BA">
        <w:t xml:space="preserve"> </w:t>
      </w:r>
      <w:r w:rsidRPr="004520D2">
        <w:t>het nummer van Ruben is nul zes…</w:t>
      </w:r>
    </w:p>
    <w:p w14:paraId="761F21B7" w14:textId="77777777" w:rsidR="004520D2" w:rsidRPr="004520D2" w:rsidRDefault="004520D2" w:rsidP="004520D2"/>
    <w:p w14:paraId="7939C65D" w14:textId="77777777" w:rsidR="004520D2" w:rsidRPr="004520D2" w:rsidRDefault="004520D2" w:rsidP="004520D2">
      <w:r w:rsidRPr="004520D2">
        <w:t>Nee, maar goed.</w:t>
      </w:r>
    </w:p>
    <w:p w14:paraId="2B636A23" w14:textId="77777777" w:rsidR="007F71BA" w:rsidRDefault="007F71BA" w:rsidP="004520D2"/>
    <w:p w14:paraId="25D07022" w14:textId="474BDCDA" w:rsidR="004520D2" w:rsidRPr="004520D2" w:rsidRDefault="004520D2" w:rsidP="004520D2">
      <w:r w:rsidRPr="004520D2">
        <w:t>Precies, ze weten ons te vinden,</w:t>
      </w:r>
      <w:r w:rsidR="007F71BA">
        <w:t xml:space="preserve"> </w:t>
      </w:r>
      <w:r w:rsidRPr="004520D2">
        <w:t>dus dat komt absoluut goed.</w:t>
      </w:r>
      <w:r w:rsidR="007F71BA">
        <w:t xml:space="preserve"> </w:t>
      </w:r>
      <w:r w:rsidRPr="004520D2">
        <w:t>Maar je wilt in de toekomst</w:t>
      </w:r>
    </w:p>
    <w:p w14:paraId="486AA0EB" w14:textId="77777777" w:rsidR="004520D2" w:rsidRPr="004520D2" w:rsidRDefault="004520D2" w:rsidP="004520D2">
      <w:r w:rsidRPr="004520D2">
        <w:t>natuurlijk ook weer gaan ijken.</w:t>
      </w:r>
    </w:p>
    <w:p w14:paraId="5D7C2A7D" w14:textId="77777777" w:rsidR="007F71BA" w:rsidRDefault="007F71BA" w:rsidP="004520D2"/>
    <w:p w14:paraId="7CEE1BF8" w14:textId="58FB5967" w:rsidR="004520D2" w:rsidRPr="004520D2" w:rsidRDefault="004520D2" w:rsidP="004520D2">
      <w:r w:rsidRPr="004520D2">
        <w:t>Zeker, er zijn ook wel voornemens</w:t>
      </w:r>
      <w:r w:rsidR="007F71BA">
        <w:t xml:space="preserve"> </w:t>
      </w:r>
      <w:r w:rsidRPr="004520D2">
        <w:t>eind dit jaar of begin volgend jaar</w:t>
      </w:r>
      <w:r w:rsidR="007F71BA">
        <w:t xml:space="preserve"> </w:t>
      </w:r>
      <w:r w:rsidRPr="004520D2">
        <w:t>opnieuw een peilstok erin te steken</w:t>
      </w:r>
      <w:r w:rsidR="007F71BA">
        <w:t xml:space="preserve"> </w:t>
      </w:r>
      <w:r w:rsidRPr="004520D2">
        <w:t>en te kijken hoe het ervoor staat.</w:t>
      </w:r>
      <w:r w:rsidR="007F71BA">
        <w:t xml:space="preserve"> </w:t>
      </w:r>
      <w:r w:rsidRPr="004520D2">
        <w:t>En hopelijk dan een toename.</w:t>
      </w:r>
    </w:p>
    <w:p w14:paraId="55B3F2A0" w14:textId="77777777" w:rsidR="004520D2" w:rsidRPr="004520D2" w:rsidRDefault="004520D2" w:rsidP="004520D2"/>
    <w:p w14:paraId="5E1D6BF8" w14:textId="77777777" w:rsidR="004520D2" w:rsidRPr="004520D2" w:rsidRDefault="004520D2" w:rsidP="004520D2">
      <w:r w:rsidRPr="004520D2">
        <w:t>Zeker ja.</w:t>
      </w:r>
    </w:p>
    <w:p w14:paraId="29C3EA0D" w14:textId="77777777" w:rsidR="004520D2" w:rsidRPr="004520D2" w:rsidRDefault="004520D2" w:rsidP="004520D2"/>
    <w:p w14:paraId="3C9EA8E0" w14:textId="7E3B04E2" w:rsidR="004520D2" w:rsidRPr="004520D2" w:rsidRDefault="004520D2" w:rsidP="004520D2">
      <w:r w:rsidRPr="004520D2">
        <w:t>De oproep aan alle gemeenten</w:t>
      </w:r>
      <w:r w:rsidR="007F71BA">
        <w:t xml:space="preserve"> </w:t>
      </w:r>
      <w:r w:rsidRPr="004520D2">
        <w:t>en omgevingsdiensten, reageer.</w:t>
      </w:r>
    </w:p>
    <w:p w14:paraId="2DC16461" w14:textId="77777777" w:rsidR="004520D2" w:rsidRPr="004520D2" w:rsidRDefault="004520D2" w:rsidP="004520D2"/>
    <w:p w14:paraId="64A015DC" w14:textId="77777777" w:rsidR="007F71BA" w:rsidRDefault="004520D2" w:rsidP="004520D2">
      <w:r w:rsidRPr="004520D2">
        <w:t>Reageer.</w:t>
      </w:r>
    </w:p>
    <w:p w14:paraId="6721C123" w14:textId="49CC5223" w:rsidR="004520D2" w:rsidRPr="004520D2" w:rsidRDefault="004520D2" w:rsidP="004520D2">
      <w:r w:rsidRPr="004520D2">
        <w:t>Ja precies.</w:t>
      </w:r>
      <w:r w:rsidR="007F71BA">
        <w:t xml:space="preserve"> </w:t>
      </w:r>
      <w:r w:rsidRPr="004520D2">
        <w:t>Neem deze enquête serieus,</w:t>
      </w:r>
      <w:r w:rsidR="007F71BA">
        <w:t xml:space="preserve"> </w:t>
      </w:r>
      <w:r w:rsidRPr="004520D2">
        <w:t>Het is belangrijk</w:t>
      </w:r>
      <w:r w:rsidR="007F71BA">
        <w:t xml:space="preserve"> </w:t>
      </w:r>
      <w:r w:rsidRPr="004520D2">
        <w:t>om dat beeld inderdaad te krijgen.</w:t>
      </w:r>
      <w:r w:rsidR="007F71BA">
        <w:t xml:space="preserve"> </w:t>
      </w:r>
      <w:r w:rsidRPr="004520D2">
        <w:t>We zullen er geen 15 minuten enquête</w:t>
      </w:r>
      <w:r w:rsidR="007F71BA">
        <w:t xml:space="preserve"> </w:t>
      </w:r>
      <w:r w:rsidRPr="004520D2">
        <w:t>van maken.</w:t>
      </w:r>
    </w:p>
    <w:p w14:paraId="14FB4105" w14:textId="77777777" w:rsidR="004520D2" w:rsidRPr="004520D2" w:rsidRDefault="004520D2" w:rsidP="004520D2"/>
    <w:p w14:paraId="6D69FA76" w14:textId="34575507" w:rsidR="004520D2" w:rsidRPr="004520D2" w:rsidRDefault="004520D2" w:rsidP="004520D2">
      <w:r w:rsidRPr="004520D2">
        <w:t>Nee, precies.</w:t>
      </w:r>
      <w:r w:rsidR="007F71BA">
        <w:t xml:space="preserve"> </w:t>
      </w:r>
      <w:r w:rsidRPr="004520D2">
        <w:t>Maar het is wel belangrijk</w:t>
      </w:r>
      <w:r w:rsidR="007F71BA">
        <w:t xml:space="preserve"> </w:t>
      </w:r>
      <w:r w:rsidRPr="004520D2">
        <w:t>om inderdaad een beeld te krijgen</w:t>
      </w:r>
      <w:r w:rsidR="007F71BA">
        <w:t xml:space="preserve"> </w:t>
      </w:r>
      <w:r w:rsidRPr="004520D2">
        <w:t>hoe goed het nu eigenlijk loopt,</w:t>
      </w:r>
      <w:r w:rsidR="007F71BA">
        <w:t xml:space="preserve"> </w:t>
      </w:r>
      <w:r w:rsidRPr="004520D2">
        <w:t>en ook om te zien van waar lopen misschien</w:t>
      </w:r>
      <w:r w:rsidR="007F71BA">
        <w:t xml:space="preserve"> </w:t>
      </w:r>
      <w:r w:rsidRPr="004520D2">
        <w:t>gemeenten en omgevingsdiensten tegenaan,</w:t>
      </w:r>
      <w:r w:rsidR="007F71BA">
        <w:t xml:space="preserve"> </w:t>
      </w:r>
      <w:r w:rsidRPr="004520D2">
        <w:t>want daar kunnen wij vanuit IPLO</w:t>
      </w:r>
      <w:r w:rsidR="007F71BA">
        <w:t xml:space="preserve"> </w:t>
      </w:r>
      <w:r w:rsidRPr="004520D2">
        <w:t>en vanuit RVO</w:t>
      </w:r>
      <w:r w:rsidR="007F71BA">
        <w:t xml:space="preserve"> </w:t>
      </w:r>
      <w:r w:rsidRPr="004520D2">
        <w:t>natuurlijk ook weer van leren.</w:t>
      </w:r>
    </w:p>
    <w:p w14:paraId="15BA753C" w14:textId="77777777" w:rsidR="004520D2" w:rsidRPr="004520D2" w:rsidRDefault="004520D2" w:rsidP="004520D2"/>
    <w:p w14:paraId="2ECD504C" w14:textId="797430BD" w:rsidR="004520D2" w:rsidRPr="004520D2" w:rsidRDefault="004520D2" w:rsidP="004520D2">
      <w:r w:rsidRPr="004520D2">
        <w:t>Zijn er nog punten die jullie wellicht nog</w:t>
      </w:r>
      <w:r w:rsidR="007F71BA">
        <w:t xml:space="preserve"> </w:t>
      </w:r>
      <w:r w:rsidRPr="004520D2">
        <w:t>mee willen geven aan het publiek?</w:t>
      </w:r>
    </w:p>
    <w:p w14:paraId="158E36D3" w14:textId="77777777" w:rsidR="004520D2" w:rsidRPr="004520D2" w:rsidRDefault="004520D2" w:rsidP="004520D2"/>
    <w:p w14:paraId="2E720D04" w14:textId="417971C7" w:rsidR="004520D2" w:rsidRPr="004520D2" w:rsidRDefault="004520D2" w:rsidP="004520D2">
      <w:r w:rsidRPr="004520D2">
        <w:t>Nee? Hebben wij alles benoemd voor zover?</w:t>
      </w:r>
      <w:r w:rsidR="007F71BA">
        <w:t xml:space="preserve"> </w:t>
      </w:r>
      <w:r w:rsidRPr="004520D2">
        <w:t>Ga gewoon beginnen, want door het te doen,</w:t>
      </w:r>
      <w:r w:rsidR="007F71BA">
        <w:t xml:space="preserve"> </w:t>
      </w:r>
      <w:r w:rsidRPr="004520D2">
        <w:t>ga je zaken ontdekken</w:t>
      </w:r>
      <w:r w:rsidR="007F71BA">
        <w:t xml:space="preserve"> </w:t>
      </w:r>
      <w:r w:rsidRPr="004520D2">
        <w:t>waar je behoefte aan hebt.</w:t>
      </w:r>
    </w:p>
    <w:p w14:paraId="686A2E2A" w14:textId="77777777" w:rsidR="004520D2" w:rsidRPr="004520D2" w:rsidRDefault="004520D2" w:rsidP="004520D2"/>
    <w:p w14:paraId="2B1F8623" w14:textId="77777777" w:rsidR="004520D2" w:rsidRPr="004520D2" w:rsidRDefault="004520D2" w:rsidP="004520D2">
      <w:r w:rsidRPr="004520D2">
        <w:t>Dat is een goede tip.</w:t>
      </w:r>
    </w:p>
    <w:p w14:paraId="7369AD3A" w14:textId="77777777" w:rsidR="004520D2" w:rsidRPr="004520D2" w:rsidRDefault="004520D2" w:rsidP="004520D2"/>
    <w:p w14:paraId="2EA527D7" w14:textId="77777777" w:rsidR="004520D2" w:rsidRPr="004520D2" w:rsidRDefault="004520D2" w:rsidP="004520D2">
      <w:r w:rsidRPr="004520D2">
        <w:t>Zo is ook onze tool ontstaan.</w:t>
      </w:r>
    </w:p>
    <w:p w14:paraId="10F62FE9" w14:textId="77777777" w:rsidR="004520D2" w:rsidRPr="004520D2" w:rsidRDefault="004520D2" w:rsidP="004520D2"/>
    <w:p w14:paraId="6030F90B" w14:textId="77777777" w:rsidR="004520D2" w:rsidRPr="004520D2" w:rsidRDefault="004520D2" w:rsidP="004520D2">
      <w:r w:rsidRPr="004520D2">
        <w:t>Ja.</w:t>
      </w:r>
    </w:p>
    <w:p w14:paraId="51CF0C10" w14:textId="77777777" w:rsidR="004520D2" w:rsidRPr="004520D2" w:rsidRDefault="004520D2" w:rsidP="004520D2"/>
    <w:p w14:paraId="337103C5" w14:textId="0DC458D4" w:rsidR="004520D2" w:rsidRPr="004520D2" w:rsidRDefault="004520D2" w:rsidP="004520D2">
      <w:r w:rsidRPr="004520D2">
        <w:t>Dat is eigenlijk</w:t>
      </w:r>
      <w:r w:rsidR="007F71BA">
        <w:t xml:space="preserve"> </w:t>
      </w:r>
      <w:r w:rsidRPr="004520D2">
        <w:t>de enige tip die ik kan geven.</w:t>
      </w:r>
      <w:r w:rsidR="007F71BA">
        <w:t xml:space="preserve"> </w:t>
      </w:r>
      <w:r w:rsidRPr="004520D2">
        <w:t>Ga gewoon beginnen, doe het gewoon</w:t>
      </w:r>
      <w:r w:rsidR="00FA60AB">
        <w:t xml:space="preserve"> </w:t>
      </w:r>
      <w:r w:rsidRPr="004520D2">
        <w:t>en als je ergens tegenaan loopt.</w:t>
      </w:r>
      <w:r w:rsidR="007F71BA">
        <w:t xml:space="preserve"> </w:t>
      </w:r>
      <w:r w:rsidRPr="004520D2">
        <w:t>Er zijn voldoende mensen</w:t>
      </w:r>
      <w:r w:rsidR="007F71BA">
        <w:t xml:space="preserve"> </w:t>
      </w:r>
      <w:r w:rsidRPr="004520D2">
        <w:t>die je op gang kunnen helpen, IPLO, RVO.</w:t>
      </w:r>
    </w:p>
    <w:p w14:paraId="11AA73B6" w14:textId="77777777" w:rsidR="004520D2" w:rsidRPr="004520D2" w:rsidRDefault="004520D2" w:rsidP="004520D2"/>
    <w:p w14:paraId="0FCB7F0B" w14:textId="5DE83783" w:rsidR="004520D2" w:rsidRPr="004520D2" w:rsidRDefault="004520D2" w:rsidP="004520D2">
      <w:r w:rsidRPr="004520D2">
        <w:t>Ik denk dat dat een hele goede tip is</w:t>
      </w:r>
      <w:r w:rsidR="007F71BA">
        <w:t xml:space="preserve"> </w:t>
      </w:r>
      <w:r w:rsidRPr="004520D2">
        <w:t>en ik denk dat iedereen</w:t>
      </w:r>
      <w:r w:rsidR="007F71BA">
        <w:t xml:space="preserve"> </w:t>
      </w:r>
      <w:r w:rsidRPr="004520D2">
        <w:t>die zeker van harte moet nemen.</w:t>
      </w:r>
    </w:p>
    <w:p w14:paraId="0CD5847E" w14:textId="77777777" w:rsidR="004520D2" w:rsidRPr="004520D2" w:rsidRDefault="004520D2" w:rsidP="004520D2"/>
    <w:p w14:paraId="3D3930E4" w14:textId="5B9D1692" w:rsidR="004520D2" w:rsidRPr="004520D2" w:rsidRDefault="004520D2" w:rsidP="004520D2">
      <w:r w:rsidRPr="004520D2">
        <w:t>Ik wil jullie allemaal hartelijk bedanken</w:t>
      </w:r>
      <w:r w:rsidR="007F71BA">
        <w:t xml:space="preserve"> </w:t>
      </w:r>
      <w:r w:rsidRPr="004520D2">
        <w:t>voor jullie inbreng</w:t>
      </w:r>
      <w:r w:rsidR="007F71BA">
        <w:t xml:space="preserve"> </w:t>
      </w:r>
      <w:r w:rsidRPr="004520D2">
        <w:t>en ik wil inderdaad het publiek ook</w:t>
      </w:r>
    </w:p>
    <w:p w14:paraId="56156AA0" w14:textId="77777777" w:rsidR="004520D2" w:rsidRPr="004520D2" w:rsidRDefault="004520D2" w:rsidP="004520D2">
      <w:r w:rsidRPr="004520D2">
        <w:t>bedanken voor het deelnemen.</w:t>
      </w:r>
    </w:p>
    <w:p w14:paraId="0EA86720" w14:textId="77777777" w:rsidR="004520D2" w:rsidRPr="004520D2" w:rsidRDefault="004520D2" w:rsidP="004520D2"/>
    <w:p w14:paraId="5636525B" w14:textId="35580627" w:rsidR="004520D2" w:rsidRPr="004520D2" w:rsidRDefault="004520D2" w:rsidP="004520D2">
      <w:r w:rsidRPr="004520D2">
        <w:t>Mocht je één</w:t>
      </w:r>
      <w:r w:rsidR="007F71BA">
        <w:t xml:space="preserve"> </w:t>
      </w:r>
      <w:r w:rsidRPr="004520D2">
        <w:t xml:space="preserve">van de negen </w:t>
      </w:r>
      <w:proofErr w:type="spellStart"/>
      <w:r w:rsidRPr="004520D2">
        <w:t>webinars</w:t>
      </w:r>
      <w:proofErr w:type="spellEnd"/>
      <w:r w:rsidRPr="004520D2">
        <w:t xml:space="preserve"> gemist hebben.</w:t>
      </w:r>
      <w:r w:rsidR="007F71BA">
        <w:t xml:space="preserve"> </w:t>
      </w:r>
      <w:r w:rsidRPr="004520D2">
        <w:t>Je kunt ze terugkijken.</w:t>
      </w:r>
    </w:p>
    <w:p w14:paraId="59FBD1D9" w14:textId="65C6E1EC" w:rsidR="004520D2" w:rsidRPr="004520D2" w:rsidRDefault="004520D2" w:rsidP="004520D2">
      <w:r w:rsidRPr="004520D2">
        <w:t>Binnenkort komen de links ook</w:t>
      </w:r>
      <w:r w:rsidR="007F71BA">
        <w:t xml:space="preserve"> </w:t>
      </w:r>
      <w:r w:rsidRPr="004520D2">
        <w:t>op de IPLO website beschikbaar.</w:t>
      </w:r>
      <w:r w:rsidR="007F71BA">
        <w:t xml:space="preserve"> </w:t>
      </w:r>
      <w:r w:rsidRPr="004520D2">
        <w:t>Na afloop zul je een link vinden</w:t>
      </w:r>
    </w:p>
    <w:p w14:paraId="7A4C5FCA" w14:textId="28B91C30" w:rsidR="004520D2" w:rsidRPr="004520D2" w:rsidRDefault="004520D2" w:rsidP="004520D2">
      <w:r w:rsidRPr="004520D2">
        <w:t>waarop je ook op de</w:t>
      </w:r>
      <w:r w:rsidR="007F71BA">
        <w:t xml:space="preserve"> </w:t>
      </w:r>
      <w:proofErr w:type="spellStart"/>
      <w:r w:rsidRPr="004520D2">
        <w:t>vervolgwebinars</w:t>
      </w:r>
      <w:proofErr w:type="spellEnd"/>
      <w:r w:rsidRPr="004520D2">
        <w:t xml:space="preserve"> nog kan deelnemen.</w:t>
      </w:r>
      <w:r w:rsidR="007F71BA">
        <w:t xml:space="preserve"> </w:t>
      </w:r>
      <w:r w:rsidRPr="004520D2">
        <w:t xml:space="preserve">Dat zijn de technische </w:t>
      </w:r>
      <w:proofErr w:type="spellStart"/>
      <w:r w:rsidRPr="004520D2">
        <w:t>webinars</w:t>
      </w:r>
      <w:proofErr w:type="spellEnd"/>
      <w:r w:rsidRPr="004520D2">
        <w:t>;</w:t>
      </w:r>
    </w:p>
    <w:p w14:paraId="5F03D0D3" w14:textId="77777777" w:rsidR="004520D2" w:rsidRPr="004520D2" w:rsidRDefault="004520D2" w:rsidP="004520D2">
      <w:r w:rsidRPr="004520D2">
        <w:t>ik zal ze nog één keer noemen:</w:t>
      </w:r>
    </w:p>
    <w:p w14:paraId="306F2604" w14:textId="77777777" w:rsidR="004520D2" w:rsidRPr="004520D2" w:rsidRDefault="004520D2" w:rsidP="004520D2"/>
    <w:p w14:paraId="024845F5" w14:textId="77777777" w:rsidR="004520D2" w:rsidRPr="004520D2" w:rsidRDefault="004520D2" w:rsidP="004520D2">
      <w:r w:rsidRPr="004520D2">
        <w:t>morgenochtend compressoren en perslucht,</w:t>
      </w:r>
    </w:p>
    <w:p w14:paraId="0647D431" w14:textId="6FF0A863" w:rsidR="004520D2" w:rsidRPr="004520D2" w:rsidRDefault="004520D2" w:rsidP="004520D2">
      <w:r w:rsidRPr="004520D2">
        <w:t>dan begin van de middag,</w:t>
      </w:r>
      <w:r w:rsidR="007F71BA">
        <w:t xml:space="preserve"> </w:t>
      </w:r>
      <w:r w:rsidRPr="004520D2">
        <w:t>elektrisch aandrijfsystemen en motoren,</w:t>
      </w:r>
    </w:p>
    <w:p w14:paraId="38D9AD2D" w14:textId="7D23D279" w:rsidR="004520D2" w:rsidRPr="004520D2" w:rsidRDefault="004520D2" w:rsidP="004520D2">
      <w:r w:rsidRPr="004520D2">
        <w:t>ten slotte morgenmiddag, aan het einde van</w:t>
      </w:r>
      <w:r w:rsidR="007F71BA">
        <w:t xml:space="preserve"> </w:t>
      </w:r>
      <w:r w:rsidRPr="004520D2">
        <w:t>de middag net als nu, technische isolatie,</w:t>
      </w:r>
    </w:p>
    <w:p w14:paraId="11D55B76" w14:textId="77777777" w:rsidR="004520D2" w:rsidRPr="004520D2" w:rsidRDefault="004520D2" w:rsidP="004520D2"/>
    <w:p w14:paraId="3DE316BC" w14:textId="77777777" w:rsidR="004520D2" w:rsidRPr="004520D2" w:rsidRDefault="004520D2" w:rsidP="004520D2">
      <w:r w:rsidRPr="004520D2">
        <w:t>en dan hebben we er negen gehad.</w:t>
      </w:r>
    </w:p>
    <w:p w14:paraId="4BEC0DE0" w14:textId="77777777" w:rsidR="004520D2" w:rsidRPr="004520D2" w:rsidRDefault="004520D2" w:rsidP="004520D2"/>
    <w:p w14:paraId="241BBD62" w14:textId="452877D4" w:rsidR="004520D2" w:rsidRPr="004520D2" w:rsidRDefault="004520D2" w:rsidP="004520D2">
      <w:r w:rsidRPr="004520D2">
        <w:t>Ja, het verzoek is ook als jullie straks</w:t>
      </w:r>
      <w:r w:rsidR="007F71BA">
        <w:t xml:space="preserve"> </w:t>
      </w:r>
      <w:r w:rsidRPr="004520D2">
        <w:t>voordat je gaat afsluiten,</w:t>
      </w:r>
      <w:r w:rsidR="007F71BA">
        <w:t xml:space="preserve"> </w:t>
      </w:r>
      <w:r w:rsidRPr="004520D2">
        <w:t>nog even te reageren op de enquête</w:t>
      </w:r>
      <w:r w:rsidR="007F71BA">
        <w:t xml:space="preserve"> </w:t>
      </w:r>
      <w:r w:rsidRPr="004520D2">
        <w:t>en ons te laten weten</w:t>
      </w:r>
      <w:r w:rsidR="007F71BA">
        <w:t xml:space="preserve"> </w:t>
      </w:r>
      <w:r w:rsidRPr="004520D2">
        <w:t xml:space="preserve">wat jullie van dit </w:t>
      </w:r>
      <w:proofErr w:type="spellStart"/>
      <w:r w:rsidRPr="004520D2">
        <w:t>webinar</w:t>
      </w:r>
      <w:proofErr w:type="spellEnd"/>
      <w:r w:rsidRPr="004520D2">
        <w:t xml:space="preserve"> vonden.</w:t>
      </w:r>
    </w:p>
    <w:p w14:paraId="573D0EA0" w14:textId="77777777" w:rsidR="004520D2" w:rsidRPr="004520D2" w:rsidRDefault="004520D2" w:rsidP="004520D2"/>
    <w:p w14:paraId="36E3D1B9" w14:textId="30842A54" w:rsidR="004520D2" w:rsidRPr="004520D2" w:rsidRDefault="004520D2" w:rsidP="004520D2">
      <w:r w:rsidRPr="004520D2">
        <w:t>Voor nu bedankt en hopelijk tot ziens</w:t>
      </w:r>
      <w:r w:rsidR="006B4899">
        <w:t xml:space="preserve"> </w:t>
      </w:r>
      <w:r w:rsidRPr="004520D2">
        <w:t xml:space="preserve">bij één van de volgende </w:t>
      </w:r>
      <w:proofErr w:type="spellStart"/>
      <w:r w:rsidRPr="004520D2">
        <w:t>webinars</w:t>
      </w:r>
      <w:proofErr w:type="spellEnd"/>
      <w:r w:rsidRPr="004520D2">
        <w:t>.</w:t>
      </w:r>
    </w:p>
    <w:p w14:paraId="5CF17614" w14:textId="77777777" w:rsidR="004520D2" w:rsidRPr="004520D2" w:rsidRDefault="004520D2" w:rsidP="004520D2"/>
    <w:p w14:paraId="362C70DE" w14:textId="77777777" w:rsidR="004520D2" w:rsidRPr="004520D2" w:rsidRDefault="004520D2" w:rsidP="004520D2">
      <w:r w:rsidRPr="004520D2">
        <w:t>Dank jullie wel.</w:t>
      </w:r>
    </w:p>
    <w:p w14:paraId="731E8B9D" w14:textId="77777777" w:rsidR="004520D2" w:rsidRPr="004520D2" w:rsidRDefault="004520D2" w:rsidP="004520D2">
      <w:r w:rsidRPr="004520D2">
        <w:t>En jullie ook.</w:t>
      </w:r>
    </w:p>
    <w:p w14:paraId="75DF08DB" w14:textId="77777777" w:rsidR="004520D2" w:rsidRPr="004520D2" w:rsidRDefault="004520D2" w:rsidP="004520D2"/>
    <w:p w14:paraId="478AC944" w14:textId="77777777" w:rsidR="003F5EB0" w:rsidRPr="004520D2" w:rsidRDefault="003F5EB0" w:rsidP="004520D2"/>
    <w:sectPr w:rsidR="003F5EB0" w:rsidRPr="004520D2" w:rsidSect="000B3F9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01A9AE" w14:textId="77777777" w:rsidR="0011124B" w:rsidRDefault="0011124B" w:rsidP="0088501B">
      <w:r>
        <w:separator/>
      </w:r>
    </w:p>
  </w:endnote>
  <w:endnote w:type="continuationSeparator" w:id="0">
    <w:p w14:paraId="04BDC882" w14:textId="77777777" w:rsidR="0011124B" w:rsidRDefault="0011124B" w:rsidP="00885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2C10AD" w14:textId="77777777" w:rsidR="00E456EE" w:rsidRDefault="00E456EE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FAA25D" w14:textId="77777777" w:rsidR="00E456EE" w:rsidRDefault="00E456EE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1FD47E" w14:textId="77777777" w:rsidR="00E456EE" w:rsidRDefault="00E456EE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870BF9" w14:textId="77777777" w:rsidR="0011124B" w:rsidRDefault="0011124B" w:rsidP="0088501B">
      <w:r>
        <w:separator/>
      </w:r>
    </w:p>
  </w:footnote>
  <w:footnote w:type="continuationSeparator" w:id="0">
    <w:p w14:paraId="33041448" w14:textId="77777777" w:rsidR="0011124B" w:rsidRDefault="0011124B" w:rsidP="008850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580581" w14:textId="77777777" w:rsidR="00E456EE" w:rsidRDefault="00E456EE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4BF2A9" w14:textId="77777777" w:rsidR="00E456EE" w:rsidRDefault="00E456EE">
    <w:pPr>
      <w:pStyle w:val="Ko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D07825" w14:textId="77777777" w:rsidR="00E456EE" w:rsidRDefault="00E456EE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2"/>
    <w:multiLevelType w:val="singleLevel"/>
    <w:tmpl w:val="B40CBD4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5030B17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E20C7B7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2D54C6C"/>
    <w:multiLevelType w:val="multilevel"/>
    <w:tmpl w:val="06962652"/>
    <w:numStyleLink w:val="Lijststijl"/>
  </w:abstractNum>
  <w:abstractNum w:abstractNumId="4" w15:restartNumberingAfterBreak="0">
    <w:nsid w:val="04AF55C7"/>
    <w:multiLevelType w:val="multilevel"/>
    <w:tmpl w:val="06962652"/>
    <w:numStyleLink w:val="Lijststijl"/>
  </w:abstractNum>
  <w:abstractNum w:abstractNumId="5" w15:restartNumberingAfterBreak="0">
    <w:nsid w:val="063964C2"/>
    <w:multiLevelType w:val="multilevel"/>
    <w:tmpl w:val="06962652"/>
    <w:numStyleLink w:val="Lijststijl"/>
  </w:abstractNum>
  <w:abstractNum w:abstractNumId="6" w15:restartNumberingAfterBreak="0">
    <w:nsid w:val="09117283"/>
    <w:multiLevelType w:val="multilevel"/>
    <w:tmpl w:val="0413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09483BD7"/>
    <w:multiLevelType w:val="multilevel"/>
    <w:tmpl w:val="06962652"/>
    <w:numStyleLink w:val="Lijststijl"/>
  </w:abstractNum>
  <w:abstractNum w:abstractNumId="8" w15:restartNumberingAfterBreak="0">
    <w:nsid w:val="0A9D5DE4"/>
    <w:multiLevelType w:val="multilevel"/>
    <w:tmpl w:val="06962652"/>
    <w:numStyleLink w:val="Lijststijl"/>
  </w:abstractNum>
  <w:abstractNum w:abstractNumId="9" w15:restartNumberingAfterBreak="0">
    <w:nsid w:val="12A20313"/>
    <w:multiLevelType w:val="multilevel"/>
    <w:tmpl w:val="961E82FE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-"/>
      <w:lvlJc w:val="left"/>
      <w:pPr>
        <w:ind w:left="454" w:hanging="227"/>
      </w:pPr>
      <w:rPr>
        <w:rFonts w:ascii="Verdana" w:hAnsi="Verdana" w:hint="default"/>
      </w:rPr>
    </w:lvl>
    <w:lvl w:ilvl="2">
      <w:start w:val="1"/>
      <w:numFmt w:val="bullet"/>
      <w:lvlText w:val=""/>
      <w:lvlJc w:val="left"/>
      <w:pPr>
        <w:ind w:left="681" w:hanging="22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908" w:hanging="227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135" w:hanging="227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1362" w:hanging="22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589" w:hanging="22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1816" w:hanging="227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043" w:hanging="227"/>
      </w:pPr>
      <w:rPr>
        <w:rFonts w:ascii="Wingdings" w:hAnsi="Wingdings" w:hint="default"/>
      </w:rPr>
    </w:lvl>
  </w:abstractNum>
  <w:abstractNum w:abstractNumId="10" w15:restartNumberingAfterBreak="0">
    <w:nsid w:val="12C83285"/>
    <w:multiLevelType w:val="multilevel"/>
    <w:tmpl w:val="6A8E5BD4"/>
    <w:styleLink w:val="Stijl2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none"/>
      <w:lvlText w:val="-"/>
      <w:lvlJc w:val="left"/>
      <w:pPr>
        <w:ind w:left="454" w:hanging="227"/>
      </w:pPr>
      <w:rPr>
        <w:rFonts w:hint="default"/>
      </w:rPr>
    </w:lvl>
    <w:lvl w:ilvl="2">
      <w:start w:val="1"/>
      <w:numFmt w:val="lowerRoman"/>
      <w:lvlRestart w:val="1"/>
      <w:lvlText w:val="%3)"/>
      <w:lvlJc w:val="left"/>
      <w:pPr>
        <w:ind w:left="681" w:hanging="22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908" w:hanging="22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135" w:hanging="22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362" w:hanging="22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589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816" w:hanging="22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043" w:hanging="227"/>
      </w:pPr>
      <w:rPr>
        <w:rFonts w:hint="default"/>
      </w:rPr>
    </w:lvl>
  </w:abstractNum>
  <w:abstractNum w:abstractNumId="11" w15:restartNumberingAfterBreak="0">
    <w:nsid w:val="13264306"/>
    <w:multiLevelType w:val="multilevel"/>
    <w:tmpl w:val="06962652"/>
    <w:styleLink w:val="Lijststijl"/>
    <w:lvl w:ilvl="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-"/>
      <w:lvlJc w:val="left"/>
      <w:pPr>
        <w:ind w:left="454" w:hanging="227"/>
      </w:pPr>
      <w:rPr>
        <w:rFonts w:ascii="Verdana" w:hAnsi="Verdana" w:hint="default"/>
      </w:rPr>
    </w:lvl>
    <w:lvl w:ilvl="2">
      <w:start w:val="1"/>
      <w:numFmt w:val="bullet"/>
      <w:lvlText w:val=""/>
      <w:lvlJc w:val="left"/>
      <w:pPr>
        <w:ind w:left="681" w:hanging="227"/>
      </w:pPr>
      <w:rPr>
        <w:rFonts w:ascii="Symbol" w:hAnsi="Symbol" w:hint="default"/>
        <w:color w:val="auto"/>
      </w:rPr>
    </w:lvl>
    <w:lvl w:ilvl="3">
      <w:start w:val="1"/>
      <w:numFmt w:val="bullet"/>
      <w:lvlText w:val="-"/>
      <w:lvlJc w:val="left"/>
      <w:pPr>
        <w:ind w:left="908" w:hanging="227"/>
      </w:pPr>
      <w:rPr>
        <w:rFonts w:ascii="Verdana" w:hAnsi="Verdana" w:hint="default"/>
      </w:rPr>
    </w:lvl>
    <w:lvl w:ilvl="4">
      <w:start w:val="1"/>
      <w:numFmt w:val="bullet"/>
      <w:lvlText w:val=""/>
      <w:lvlJc w:val="left"/>
      <w:pPr>
        <w:ind w:left="1135" w:hanging="227"/>
      </w:pPr>
      <w:rPr>
        <w:rFonts w:ascii="Symbol" w:hAnsi="Symbol" w:hint="default"/>
        <w:color w:val="auto"/>
      </w:rPr>
    </w:lvl>
    <w:lvl w:ilvl="5">
      <w:start w:val="1"/>
      <w:numFmt w:val="bullet"/>
      <w:lvlText w:val="-"/>
      <w:lvlJc w:val="left"/>
      <w:pPr>
        <w:ind w:left="1362" w:hanging="227"/>
      </w:pPr>
      <w:rPr>
        <w:rFonts w:ascii="Verdana" w:hAnsi="Verdana" w:hint="default"/>
      </w:rPr>
    </w:lvl>
    <w:lvl w:ilvl="6">
      <w:start w:val="1"/>
      <w:numFmt w:val="bullet"/>
      <w:lvlText w:val=""/>
      <w:lvlJc w:val="left"/>
      <w:pPr>
        <w:ind w:left="1589" w:hanging="227"/>
      </w:pPr>
      <w:rPr>
        <w:rFonts w:ascii="Symbol" w:hAnsi="Symbol" w:hint="default"/>
      </w:rPr>
    </w:lvl>
    <w:lvl w:ilvl="7">
      <w:start w:val="1"/>
      <w:numFmt w:val="bullet"/>
      <w:lvlText w:val="-"/>
      <w:lvlJc w:val="left"/>
      <w:pPr>
        <w:ind w:left="1816" w:hanging="227"/>
      </w:pPr>
      <w:rPr>
        <w:rFonts w:ascii="Verdana" w:hAnsi="Verdana" w:cs="Courier New" w:hint="default"/>
      </w:rPr>
    </w:lvl>
    <w:lvl w:ilvl="8">
      <w:start w:val="1"/>
      <w:numFmt w:val="bullet"/>
      <w:lvlText w:val=""/>
      <w:lvlJc w:val="left"/>
      <w:pPr>
        <w:ind w:left="2043" w:hanging="227"/>
      </w:pPr>
      <w:rPr>
        <w:rFonts w:ascii="Symbol" w:hAnsi="Symbol" w:hint="default"/>
      </w:rPr>
    </w:lvl>
  </w:abstractNum>
  <w:abstractNum w:abstractNumId="12" w15:restartNumberingAfterBreak="0">
    <w:nsid w:val="1895513E"/>
    <w:multiLevelType w:val="multilevel"/>
    <w:tmpl w:val="06962652"/>
    <w:numStyleLink w:val="Lijststijl"/>
  </w:abstractNum>
  <w:abstractNum w:abstractNumId="13" w15:restartNumberingAfterBreak="0">
    <w:nsid w:val="18F65698"/>
    <w:multiLevelType w:val="multilevel"/>
    <w:tmpl w:val="06962652"/>
    <w:numStyleLink w:val="Lijststijl"/>
  </w:abstractNum>
  <w:abstractNum w:abstractNumId="14" w15:restartNumberingAfterBreak="0">
    <w:nsid w:val="269C7B11"/>
    <w:multiLevelType w:val="multilevel"/>
    <w:tmpl w:val="0413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6F82458"/>
    <w:multiLevelType w:val="multilevel"/>
    <w:tmpl w:val="6A8E5BD4"/>
    <w:numStyleLink w:val="Stijl2"/>
  </w:abstractNum>
  <w:abstractNum w:abstractNumId="16" w15:restartNumberingAfterBreak="0">
    <w:nsid w:val="28143AF0"/>
    <w:multiLevelType w:val="multilevel"/>
    <w:tmpl w:val="B7421276"/>
    <w:lvl w:ilvl="0">
      <w:start w:val="1"/>
      <w:numFmt w:val="bullet"/>
      <w:lvlText w:val=""/>
      <w:lvlJc w:val="left"/>
      <w:pPr>
        <w:ind w:left="454" w:hanging="227"/>
      </w:pPr>
      <w:rPr>
        <w:rFonts w:ascii="Symbol" w:hAnsi="Symbol" w:hint="default"/>
      </w:rPr>
    </w:lvl>
    <w:lvl w:ilvl="1">
      <w:start w:val="1"/>
      <w:numFmt w:val="bullet"/>
      <w:lvlText w:val="-"/>
      <w:lvlJc w:val="left"/>
      <w:pPr>
        <w:ind w:left="681" w:hanging="227"/>
      </w:pPr>
      <w:rPr>
        <w:rFonts w:ascii="Verdana" w:hAnsi="Verdana" w:hint="default"/>
      </w:rPr>
    </w:lvl>
    <w:lvl w:ilvl="2">
      <w:start w:val="1"/>
      <w:numFmt w:val="bullet"/>
      <w:lvlText w:val=""/>
      <w:lvlJc w:val="left"/>
      <w:pPr>
        <w:ind w:left="908" w:hanging="227"/>
      </w:pPr>
      <w:rPr>
        <w:rFonts w:ascii="Symbol" w:hAnsi="Symbol" w:hint="default"/>
        <w:color w:val="auto"/>
      </w:rPr>
    </w:lvl>
    <w:lvl w:ilvl="3">
      <w:start w:val="1"/>
      <w:numFmt w:val="bullet"/>
      <w:lvlText w:val="-"/>
      <w:lvlJc w:val="left"/>
      <w:pPr>
        <w:ind w:left="1135" w:hanging="227"/>
      </w:pPr>
      <w:rPr>
        <w:rFonts w:ascii="Verdana" w:hAnsi="Verdana" w:hint="default"/>
      </w:rPr>
    </w:lvl>
    <w:lvl w:ilvl="4">
      <w:start w:val="1"/>
      <w:numFmt w:val="bullet"/>
      <w:lvlText w:val=""/>
      <w:lvlJc w:val="left"/>
      <w:pPr>
        <w:ind w:left="1362" w:hanging="227"/>
      </w:pPr>
      <w:rPr>
        <w:rFonts w:ascii="Symbol" w:hAnsi="Symbol" w:hint="default"/>
      </w:rPr>
    </w:lvl>
    <w:lvl w:ilvl="5">
      <w:start w:val="1"/>
      <w:numFmt w:val="bullet"/>
      <w:lvlText w:val="-"/>
      <w:lvlJc w:val="left"/>
      <w:pPr>
        <w:ind w:left="1589" w:hanging="227"/>
      </w:pPr>
      <w:rPr>
        <w:rFonts w:ascii="Verdana" w:hAnsi="Verdana" w:hint="default"/>
      </w:rPr>
    </w:lvl>
    <w:lvl w:ilvl="6">
      <w:start w:val="1"/>
      <w:numFmt w:val="bullet"/>
      <w:lvlText w:val=""/>
      <w:lvlJc w:val="left"/>
      <w:pPr>
        <w:ind w:left="1816" w:hanging="227"/>
      </w:pPr>
      <w:rPr>
        <w:rFonts w:ascii="Symbol" w:hAnsi="Symbol" w:hint="default"/>
      </w:rPr>
    </w:lvl>
    <w:lvl w:ilvl="7">
      <w:start w:val="1"/>
      <w:numFmt w:val="bullet"/>
      <w:lvlText w:val="-"/>
      <w:lvlJc w:val="left"/>
      <w:pPr>
        <w:ind w:left="2043" w:hanging="227"/>
      </w:pPr>
      <w:rPr>
        <w:rFonts w:ascii="Verdana" w:hAnsi="Verdana" w:hint="default"/>
      </w:rPr>
    </w:lvl>
    <w:lvl w:ilvl="8">
      <w:start w:val="1"/>
      <w:numFmt w:val="bullet"/>
      <w:lvlText w:val=""/>
      <w:lvlJc w:val="left"/>
      <w:pPr>
        <w:ind w:left="2270" w:hanging="227"/>
      </w:pPr>
      <w:rPr>
        <w:rFonts w:ascii="Symbol" w:hAnsi="Symbol" w:hint="default"/>
        <w:color w:val="auto"/>
      </w:rPr>
    </w:lvl>
  </w:abstractNum>
  <w:abstractNum w:abstractNumId="17" w15:restartNumberingAfterBreak="0">
    <w:nsid w:val="311653D5"/>
    <w:multiLevelType w:val="multilevel"/>
    <w:tmpl w:val="49D600A8"/>
    <w:lvl w:ilvl="0">
      <w:start w:val="1"/>
      <w:numFmt w:val="bullet"/>
      <w:pStyle w:val="Lijstalinea1"/>
      <w:lvlText w:val="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-"/>
      <w:lvlJc w:val="left"/>
      <w:pPr>
        <w:ind w:left="454" w:hanging="227"/>
      </w:pPr>
      <w:rPr>
        <w:rFonts w:ascii="Verdana" w:hAnsi="Verdana" w:hint="default"/>
      </w:rPr>
    </w:lvl>
    <w:lvl w:ilvl="2">
      <w:start w:val="1"/>
      <w:numFmt w:val="bullet"/>
      <w:lvlText w:val=""/>
      <w:lvlJc w:val="left"/>
      <w:pPr>
        <w:ind w:left="681" w:hanging="227"/>
      </w:pPr>
      <w:rPr>
        <w:rFonts w:ascii="Symbol" w:hAnsi="Symbol" w:hint="default"/>
        <w:color w:val="auto"/>
      </w:rPr>
    </w:lvl>
    <w:lvl w:ilvl="3">
      <w:start w:val="1"/>
      <w:numFmt w:val="bullet"/>
      <w:lvlText w:val="-"/>
      <w:lvlJc w:val="left"/>
      <w:pPr>
        <w:ind w:left="908" w:hanging="227"/>
      </w:pPr>
      <w:rPr>
        <w:rFonts w:ascii="Verdana" w:hAnsi="Verdana" w:hint="default"/>
      </w:rPr>
    </w:lvl>
    <w:lvl w:ilvl="4">
      <w:start w:val="1"/>
      <w:numFmt w:val="bullet"/>
      <w:lvlText w:val=""/>
      <w:lvlJc w:val="left"/>
      <w:pPr>
        <w:ind w:left="1135" w:hanging="227"/>
      </w:pPr>
      <w:rPr>
        <w:rFonts w:ascii="Symbol" w:hAnsi="Symbol" w:hint="default"/>
      </w:rPr>
    </w:lvl>
    <w:lvl w:ilvl="5">
      <w:start w:val="1"/>
      <w:numFmt w:val="bullet"/>
      <w:lvlText w:val="-"/>
      <w:lvlJc w:val="left"/>
      <w:pPr>
        <w:ind w:left="1362" w:hanging="227"/>
      </w:pPr>
      <w:rPr>
        <w:rFonts w:ascii="Verdana" w:hAnsi="Verdana" w:hint="default"/>
      </w:rPr>
    </w:lvl>
    <w:lvl w:ilvl="6">
      <w:start w:val="1"/>
      <w:numFmt w:val="bullet"/>
      <w:lvlText w:val=""/>
      <w:lvlJc w:val="left"/>
      <w:pPr>
        <w:ind w:left="1589" w:hanging="227"/>
      </w:pPr>
      <w:rPr>
        <w:rFonts w:ascii="Symbol" w:hAnsi="Symbol" w:hint="default"/>
      </w:rPr>
    </w:lvl>
    <w:lvl w:ilvl="7">
      <w:start w:val="1"/>
      <w:numFmt w:val="bullet"/>
      <w:lvlText w:val="-"/>
      <w:lvlJc w:val="left"/>
      <w:pPr>
        <w:ind w:left="1816" w:hanging="227"/>
      </w:pPr>
      <w:rPr>
        <w:rFonts w:ascii="Verdana" w:hAnsi="Verdana" w:hint="default"/>
      </w:rPr>
    </w:lvl>
    <w:lvl w:ilvl="8">
      <w:start w:val="1"/>
      <w:numFmt w:val="bullet"/>
      <w:lvlText w:val=""/>
      <w:lvlJc w:val="left"/>
      <w:pPr>
        <w:ind w:left="2043" w:hanging="227"/>
      </w:pPr>
      <w:rPr>
        <w:rFonts w:ascii="Symbol" w:hAnsi="Symbol" w:hint="default"/>
        <w:color w:val="auto"/>
      </w:rPr>
    </w:lvl>
  </w:abstractNum>
  <w:abstractNum w:abstractNumId="18" w15:restartNumberingAfterBreak="0">
    <w:nsid w:val="31CB79D8"/>
    <w:multiLevelType w:val="multilevel"/>
    <w:tmpl w:val="06962652"/>
    <w:numStyleLink w:val="Lijststijl"/>
  </w:abstractNum>
  <w:abstractNum w:abstractNumId="19" w15:restartNumberingAfterBreak="0">
    <w:nsid w:val="31E853D2"/>
    <w:multiLevelType w:val="multilevel"/>
    <w:tmpl w:val="06962652"/>
    <w:numStyleLink w:val="Lijststijl"/>
  </w:abstractNum>
  <w:abstractNum w:abstractNumId="20" w15:restartNumberingAfterBreak="0">
    <w:nsid w:val="35C47052"/>
    <w:multiLevelType w:val="multilevel"/>
    <w:tmpl w:val="0413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36A6389A"/>
    <w:multiLevelType w:val="multilevel"/>
    <w:tmpl w:val="6A8E5BD4"/>
    <w:numStyleLink w:val="Stijl2"/>
  </w:abstractNum>
  <w:abstractNum w:abstractNumId="22" w15:restartNumberingAfterBreak="0">
    <w:nsid w:val="3DBF1176"/>
    <w:multiLevelType w:val="hybridMultilevel"/>
    <w:tmpl w:val="5FB61E9E"/>
    <w:lvl w:ilvl="0" w:tplc="0E7C06D4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D13AFF"/>
    <w:multiLevelType w:val="hybridMultilevel"/>
    <w:tmpl w:val="06C2C00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DB631B"/>
    <w:multiLevelType w:val="multilevel"/>
    <w:tmpl w:val="06962652"/>
    <w:numStyleLink w:val="Lijststijl"/>
  </w:abstractNum>
  <w:abstractNum w:abstractNumId="25" w15:restartNumberingAfterBreak="0">
    <w:nsid w:val="4BDA3C27"/>
    <w:multiLevelType w:val="multilevel"/>
    <w:tmpl w:val="0413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4E66638B"/>
    <w:multiLevelType w:val="multilevel"/>
    <w:tmpl w:val="A4700AB0"/>
    <w:lvl w:ilvl="0">
      <w:start w:val="1"/>
      <w:numFmt w:val="bullet"/>
      <w:lvlText w:val=""/>
      <w:lvlJc w:val="left"/>
      <w:pPr>
        <w:ind w:left="454" w:hanging="227"/>
      </w:pPr>
      <w:rPr>
        <w:rFonts w:ascii="Symbol" w:hAnsi="Symbol" w:hint="default"/>
      </w:rPr>
    </w:lvl>
    <w:lvl w:ilvl="1">
      <w:start w:val="1"/>
      <w:numFmt w:val="bullet"/>
      <w:lvlText w:val="-"/>
      <w:lvlJc w:val="left"/>
      <w:pPr>
        <w:ind w:left="681" w:hanging="227"/>
      </w:pPr>
      <w:rPr>
        <w:rFonts w:ascii="Verdana" w:hAnsi="Verdana" w:hint="default"/>
      </w:rPr>
    </w:lvl>
    <w:lvl w:ilvl="2">
      <w:start w:val="1"/>
      <w:numFmt w:val="bullet"/>
      <w:lvlText w:val=""/>
      <w:lvlJc w:val="left"/>
      <w:pPr>
        <w:ind w:left="908" w:hanging="227"/>
      </w:pPr>
      <w:rPr>
        <w:rFonts w:ascii="Symbol" w:hAnsi="Symbol" w:hint="default"/>
        <w:color w:val="auto"/>
      </w:rPr>
    </w:lvl>
    <w:lvl w:ilvl="3">
      <w:start w:val="1"/>
      <w:numFmt w:val="bullet"/>
      <w:lvlText w:val="-"/>
      <w:lvlJc w:val="left"/>
      <w:pPr>
        <w:ind w:left="1135" w:hanging="227"/>
      </w:pPr>
      <w:rPr>
        <w:rFonts w:ascii="Verdana" w:hAnsi="Verdana" w:hint="default"/>
      </w:rPr>
    </w:lvl>
    <w:lvl w:ilvl="4">
      <w:start w:val="1"/>
      <w:numFmt w:val="bullet"/>
      <w:lvlText w:val=""/>
      <w:lvlJc w:val="left"/>
      <w:pPr>
        <w:ind w:left="1362" w:hanging="227"/>
      </w:pPr>
      <w:rPr>
        <w:rFonts w:ascii="Symbol" w:hAnsi="Symbol" w:hint="default"/>
      </w:rPr>
    </w:lvl>
    <w:lvl w:ilvl="5">
      <w:start w:val="1"/>
      <w:numFmt w:val="bullet"/>
      <w:lvlText w:val="-"/>
      <w:lvlJc w:val="left"/>
      <w:pPr>
        <w:ind w:left="1589" w:hanging="227"/>
      </w:pPr>
      <w:rPr>
        <w:rFonts w:ascii="Verdana" w:hAnsi="Verdana" w:hint="default"/>
      </w:rPr>
    </w:lvl>
    <w:lvl w:ilvl="6">
      <w:start w:val="1"/>
      <w:numFmt w:val="bullet"/>
      <w:lvlText w:val=""/>
      <w:lvlJc w:val="left"/>
      <w:pPr>
        <w:ind w:left="1816" w:hanging="227"/>
      </w:pPr>
      <w:rPr>
        <w:rFonts w:ascii="Symbol" w:hAnsi="Symbol" w:hint="default"/>
      </w:rPr>
    </w:lvl>
    <w:lvl w:ilvl="7">
      <w:start w:val="1"/>
      <w:numFmt w:val="bullet"/>
      <w:lvlText w:val="-"/>
      <w:lvlJc w:val="left"/>
      <w:pPr>
        <w:ind w:left="2043" w:hanging="227"/>
      </w:pPr>
      <w:rPr>
        <w:rFonts w:ascii="Verdana" w:hAnsi="Verdana" w:hint="default"/>
      </w:rPr>
    </w:lvl>
    <w:lvl w:ilvl="8">
      <w:start w:val="1"/>
      <w:numFmt w:val="bullet"/>
      <w:lvlText w:val=""/>
      <w:lvlJc w:val="left"/>
      <w:pPr>
        <w:ind w:left="2270" w:hanging="227"/>
      </w:pPr>
      <w:rPr>
        <w:rFonts w:ascii="Symbol" w:hAnsi="Symbol" w:hint="default"/>
        <w:color w:val="auto"/>
      </w:rPr>
    </w:lvl>
  </w:abstractNum>
  <w:abstractNum w:abstractNumId="27" w15:restartNumberingAfterBreak="0">
    <w:nsid w:val="5CAF5D0D"/>
    <w:multiLevelType w:val="multilevel"/>
    <w:tmpl w:val="06962652"/>
    <w:numStyleLink w:val="Lijststijl"/>
  </w:abstractNum>
  <w:abstractNum w:abstractNumId="28" w15:restartNumberingAfterBreak="0">
    <w:nsid w:val="5F591281"/>
    <w:multiLevelType w:val="hybridMultilevel"/>
    <w:tmpl w:val="D626EB78"/>
    <w:lvl w:ilvl="0" w:tplc="E2903586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050C84"/>
    <w:multiLevelType w:val="multilevel"/>
    <w:tmpl w:val="06962652"/>
    <w:numStyleLink w:val="Lijststijl"/>
  </w:abstractNum>
  <w:num w:numId="1" w16cid:durableId="1993172423">
    <w:abstractNumId w:val="9"/>
  </w:num>
  <w:num w:numId="2" w16cid:durableId="793014869">
    <w:abstractNumId w:val="11"/>
  </w:num>
  <w:num w:numId="3" w16cid:durableId="801921499">
    <w:abstractNumId w:val="27"/>
  </w:num>
  <w:num w:numId="4" w16cid:durableId="1377586297">
    <w:abstractNumId w:val="10"/>
  </w:num>
  <w:num w:numId="5" w16cid:durableId="1933467209">
    <w:abstractNumId w:val="15"/>
  </w:num>
  <w:num w:numId="6" w16cid:durableId="2129080331">
    <w:abstractNumId w:val="18"/>
  </w:num>
  <w:num w:numId="7" w16cid:durableId="1040011847">
    <w:abstractNumId w:val="2"/>
  </w:num>
  <w:num w:numId="8" w16cid:durableId="748960324">
    <w:abstractNumId w:val="1"/>
  </w:num>
  <w:num w:numId="9" w16cid:durableId="1950429490">
    <w:abstractNumId w:val="0"/>
  </w:num>
  <w:num w:numId="10" w16cid:durableId="1985700336">
    <w:abstractNumId w:val="7"/>
  </w:num>
  <w:num w:numId="11" w16cid:durableId="2100985750">
    <w:abstractNumId w:val="5"/>
  </w:num>
  <w:num w:numId="12" w16cid:durableId="968171850">
    <w:abstractNumId w:val="5"/>
  </w:num>
  <w:num w:numId="13" w16cid:durableId="1755584200">
    <w:abstractNumId w:val="28"/>
  </w:num>
  <w:num w:numId="14" w16cid:durableId="1780635144">
    <w:abstractNumId w:val="3"/>
  </w:num>
  <w:num w:numId="15" w16cid:durableId="2106224722">
    <w:abstractNumId w:val="16"/>
  </w:num>
  <w:num w:numId="16" w16cid:durableId="1950621360">
    <w:abstractNumId w:val="22"/>
  </w:num>
  <w:num w:numId="17" w16cid:durableId="371199056">
    <w:abstractNumId w:val="8"/>
  </w:num>
  <w:num w:numId="18" w16cid:durableId="979459964">
    <w:abstractNumId w:val="19"/>
  </w:num>
  <w:num w:numId="19" w16cid:durableId="624194916">
    <w:abstractNumId w:val="29"/>
  </w:num>
  <w:num w:numId="20" w16cid:durableId="668367844">
    <w:abstractNumId w:val="12"/>
  </w:num>
  <w:num w:numId="21" w16cid:durableId="1921596016">
    <w:abstractNumId w:val="21"/>
  </w:num>
  <w:num w:numId="22" w16cid:durableId="134181038">
    <w:abstractNumId w:val="24"/>
  </w:num>
  <w:num w:numId="23" w16cid:durableId="2135319818">
    <w:abstractNumId w:val="17"/>
  </w:num>
  <w:num w:numId="24" w16cid:durableId="1316956047">
    <w:abstractNumId w:val="26"/>
  </w:num>
  <w:num w:numId="25" w16cid:durableId="747385072">
    <w:abstractNumId w:val="25"/>
  </w:num>
  <w:num w:numId="26" w16cid:durableId="2043359368">
    <w:abstractNumId w:val="6"/>
  </w:num>
  <w:num w:numId="27" w16cid:durableId="807553665">
    <w:abstractNumId w:val="14"/>
  </w:num>
  <w:num w:numId="28" w16cid:durableId="1884368873">
    <w:abstractNumId w:val="20"/>
  </w:num>
  <w:num w:numId="29" w16cid:durableId="177699081">
    <w:abstractNumId w:val="4"/>
  </w:num>
  <w:num w:numId="30" w16cid:durableId="911354883">
    <w:abstractNumId w:val="13"/>
  </w:num>
  <w:num w:numId="31" w16cid:durableId="75190172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efaultTabStop w:val="708"/>
  <w:hyphenationZone w:val="425"/>
  <w:drawingGridHorizontalSpacing w:val="9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24B"/>
    <w:rsid w:val="00005C6B"/>
    <w:rsid w:val="00043163"/>
    <w:rsid w:val="000465AC"/>
    <w:rsid w:val="00047886"/>
    <w:rsid w:val="00056D70"/>
    <w:rsid w:val="000B3F94"/>
    <w:rsid w:val="000E1F3B"/>
    <w:rsid w:val="0011124B"/>
    <w:rsid w:val="00132C0A"/>
    <w:rsid w:val="00173156"/>
    <w:rsid w:val="00187E3A"/>
    <w:rsid w:val="001B326F"/>
    <w:rsid w:val="001D6F03"/>
    <w:rsid w:val="001F6FF3"/>
    <w:rsid w:val="00213053"/>
    <w:rsid w:val="002A643A"/>
    <w:rsid w:val="002A6578"/>
    <w:rsid w:val="002B1092"/>
    <w:rsid w:val="002E0FD2"/>
    <w:rsid w:val="002F6A30"/>
    <w:rsid w:val="003033DA"/>
    <w:rsid w:val="003344C6"/>
    <w:rsid w:val="0038549E"/>
    <w:rsid w:val="00386EC3"/>
    <w:rsid w:val="003C4BF2"/>
    <w:rsid w:val="003D51FB"/>
    <w:rsid w:val="003F5EB0"/>
    <w:rsid w:val="003F6EDB"/>
    <w:rsid w:val="0040142D"/>
    <w:rsid w:val="0040571B"/>
    <w:rsid w:val="004208A5"/>
    <w:rsid w:val="00427989"/>
    <w:rsid w:val="00450447"/>
    <w:rsid w:val="004520D2"/>
    <w:rsid w:val="00473550"/>
    <w:rsid w:val="004A325B"/>
    <w:rsid w:val="004B0EA1"/>
    <w:rsid w:val="004D766D"/>
    <w:rsid w:val="005474DA"/>
    <w:rsid w:val="005A4FBE"/>
    <w:rsid w:val="005D2CF1"/>
    <w:rsid w:val="005E046F"/>
    <w:rsid w:val="006006F5"/>
    <w:rsid w:val="00650A9B"/>
    <w:rsid w:val="006B4899"/>
    <w:rsid w:val="006D2E66"/>
    <w:rsid w:val="006F42D7"/>
    <w:rsid w:val="006F635A"/>
    <w:rsid w:val="007435A7"/>
    <w:rsid w:val="00767D26"/>
    <w:rsid w:val="007739C0"/>
    <w:rsid w:val="007F4AEA"/>
    <w:rsid w:val="007F71BA"/>
    <w:rsid w:val="00875447"/>
    <w:rsid w:val="0088386A"/>
    <w:rsid w:val="0088501B"/>
    <w:rsid w:val="008D2753"/>
    <w:rsid w:val="008E3581"/>
    <w:rsid w:val="00905289"/>
    <w:rsid w:val="00920F8D"/>
    <w:rsid w:val="00971B79"/>
    <w:rsid w:val="009C5CF5"/>
    <w:rsid w:val="009D38D5"/>
    <w:rsid w:val="009D739F"/>
    <w:rsid w:val="00A25202"/>
    <w:rsid w:val="00A32591"/>
    <w:rsid w:val="00A50FF2"/>
    <w:rsid w:val="00A6258F"/>
    <w:rsid w:val="00A77ABF"/>
    <w:rsid w:val="00A863E9"/>
    <w:rsid w:val="00A9509B"/>
    <w:rsid w:val="00B022C4"/>
    <w:rsid w:val="00B24D37"/>
    <w:rsid w:val="00B559E9"/>
    <w:rsid w:val="00B60479"/>
    <w:rsid w:val="00B72222"/>
    <w:rsid w:val="00B80650"/>
    <w:rsid w:val="00BC651F"/>
    <w:rsid w:val="00C36FAA"/>
    <w:rsid w:val="00C71133"/>
    <w:rsid w:val="00C75E3E"/>
    <w:rsid w:val="00C84E78"/>
    <w:rsid w:val="00CA55CC"/>
    <w:rsid w:val="00CB3317"/>
    <w:rsid w:val="00CE0E6F"/>
    <w:rsid w:val="00D7232F"/>
    <w:rsid w:val="00D80446"/>
    <w:rsid w:val="00DA3555"/>
    <w:rsid w:val="00DB15E5"/>
    <w:rsid w:val="00E456EE"/>
    <w:rsid w:val="00E83757"/>
    <w:rsid w:val="00EB1B1F"/>
    <w:rsid w:val="00ED7AB9"/>
    <w:rsid w:val="00EE5BBE"/>
    <w:rsid w:val="00F27745"/>
    <w:rsid w:val="00F65220"/>
    <w:rsid w:val="00F65492"/>
    <w:rsid w:val="00FA60AB"/>
    <w:rsid w:val="00FB0705"/>
    <w:rsid w:val="00FF0FEF"/>
    <w:rsid w:val="00FF5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6F7E24"/>
  <w15:chartTrackingRefBased/>
  <w15:docId w15:val="{3220808A-E95F-4F1C-9149-244A6BDA5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18"/>
        <w:szCs w:val="18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8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C4BF2"/>
  </w:style>
  <w:style w:type="paragraph" w:styleId="Kop1">
    <w:name w:val="heading 1"/>
    <w:basedOn w:val="Standaard"/>
    <w:next w:val="Standaard"/>
    <w:link w:val="Kop1Char"/>
    <w:uiPriority w:val="8"/>
    <w:qFormat/>
    <w:rsid w:val="00B022C4"/>
    <w:pPr>
      <w:keepNext/>
      <w:keepLines/>
      <w:outlineLvl w:val="0"/>
    </w:pPr>
    <w:rPr>
      <w:rFonts w:ascii="Verdana" w:eastAsiaTheme="majorEastAsia" w:hAnsi="Verdana" w:cstheme="majorBidi"/>
      <w:bCs/>
      <w:sz w:val="24"/>
      <w:szCs w:val="28"/>
    </w:rPr>
  </w:style>
  <w:style w:type="paragraph" w:styleId="Kop2">
    <w:name w:val="heading 2"/>
    <w:basedOn w:val="Standaard"/>
    <w:next w:val="Standaard"/>
    <w:link w:val="Kop2Char"/>
    <w:uiPriority w:val="9"/>
    <w:qFormat/>
    <w:rsid w:val="00B022C4"/>
    <w:pPr>
      <w:keepNext/>
      <w:keepLines/>
      <w:outlineLvl w:val="1"/>
    </w:pPr>
    <w:rPr>
      <w:rFonts w:ascii="Verdana" w:eastAsiaTheme="majorEastAsia" w:hAnsi="Verdana" w:cstheme="majorBidi"/>
      <w:b/>
      <w:bCs/>
      <w:szCs w:val="26"/>
    </w:rPr>
  </w:style>
  <w:style w:type="paragraph" w:styleId="Kop3">
    <w:name w:val="heading 3"/>
    <w:basedOn w:val="Standaard"/>
    <w:next w:val="Standaard"/>
    <w:link w:val="Kop3Char"/>
    <w:uiPriority w:val="9"/>
    <w:qFormat/>
    <w:rsid w:val="00B022C4"/>
    <w:pPr>
      <w:keepNext/>
      <w:keepLines/>
      <w:outlineLvl w:val="2"/>
    </w:pPr>
    <w:rPr>
      <w:rFonts w:ascii="Verdana" w:eastAsiaTheme="majorEastAsia" w:hAnsi="Verdana" w:cstheme="majorBidi"/>
      <w:bCs/>
      <w:i/>
    </w:rPr>
  </w:style>
  <w:style w:type="paragraph" w:styleId="Kop4">
    <w:name w:val="heading 4"/>
    <w:basedOn w:val="Standaard"/>
    <w:next w:val="Standaard"/>
    <w:link w:val="Kop4Char"/>
    <w:uiPriority w:val="9"/>
    <w:qFormat/>
    <w:rsid w:val="00B022C4"/>
    <w:pPr>
      <w:keepNext/>
      <w:keepLines/>
      <w:outlineLvl w:val="3"/>
    </w:pPr>
    <w:rPr>
      <w:rFonts w:ascii="Verdana" w:eastAsiaTheme="majorEastAsia" w:hAnsi="Verdana" w:cstheme="majorBidi"/>
      <w:bCs/>
      <w:iCs/>
    </w:rPr>
  </w:style>
  <w:style w:type="paragraph" w:styleId="Kop5">
    <w:name w:val="heading 5"/>
    <w:basedOn w:val="Standaard"/>
    <w:next w:val="Standaard"/>
    <w:link w:val="Kop5Char"/>
    <w:uiPriority w:val="9"/>
    <w:semiHidden/>
    <w:rsid w:val="0040571B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877803" w:themeColor="accent1" w:themeShade="7F"/>
    </w:rPr>
  </w:style>
  <w:style w:type="paragraph" w:styleId="Kop6">
    <w:name w:val="heading 6"/>
    <w:basedOn w:val="Standaard"/>
    <w:next w:val="Standaard"/>
    <w:link w:val="Kop6Char"/>
    <w:uiPriority w:val="9"/>
    <w:semiHidden/>
    <w:rsid w:val="0011124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qFormat/>
    <w:rsid w:val="0011124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qFormat/>
    <w:rsid w:val="0011124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qFormat/>
    <w:rsid w:val="0011124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8"/>
    <w:rsid w:val="00B022C4"/>
    <w:rPr>
      <w:rFonts w:ascii="Verdana" w:eastAsiaTheme="majorEastAsia" w:hAnsi="Verdana" w:cstheme="majorBidi"/>
      <w:bCs/>
      <w:sz w:val="24"/>
      <w:szCs w:val="28"/>
    </w:rPr>
  </w:style>
  <w:style w:type="paragraph" w:styleId="Geenafstand">
    <w:name w:val="No Spacing"/>
    <w:uiPriority w:val="1"/>
    <w:unhideWhenUsed/>
    <w:qFormat/>
    <w:rsid w:val="00B022C4"/>
    <w:pPr>
      <w:spacing w:line="240" w:lineRule="exact"/>
      <w:contextualSpacing/>
    </w:pPr>
    <w:rPr>
      <w:rFonts w:ascii="Verdana" w:hAnsi="Verdana"/>
    </w:rPr>
  </w:style>
  <w:style w:type="character" w:customStyle="1" w:styleId="Kop2Char">
    <w:name w:val="Kop 2 Char"/>
    <w:basedOn w:val="Standaardalinea-lettertype"/>
    <w:link w:val="Kop2"/>
    <w:uiPriority w:val="9"/>
    <w:rsid w:val="00B022C4"/>
    <w:rPr>
      <w:rFonts w:ascii="Verdana" w:eastAsiaTheme="majorEastAsia" w:hAnsi="Verdana" w:cstheme="majorBidi"/>
      <w:b/>
      <w:bCs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B022C4"/>
    <w:rPr>
      <w:rFonts w:ascii="Verdana" w:eastAsiaTheme="majorEastAsia" w:hAnsi="Verdana" w:cstheme="majorBidi"/>
      <w:bCs/>
      <w:i/>
    </w:rPr>
  </w:style>
  <w:style w:type="character" w:customStyle="1" w:styleId="Kop4Char">
    <w:name w:val="Kop 4 Char"/>
    <w:basedOn w:val="Standaardalinea-lettertype"/>
    <w:link w:val="Kop4"/>
    <w:uiPriority w:val="9"/>
    <w:rsid w:val="00B022C4"/>
    <w:rPr>
      <w:rFonts w:ascii="Verdana" w:eastAsiaTheme="majorEastAsia" w:hAnsi="Verdana" w:cstheme="majorBidi"/>
      <w:bCs/>
      <w:iCs/>
    </w:rPr>
  </w:style>
  <w:style w:type="paragraph" w:styleId="Titel">
    <w:name w:val="Title"/>
    <w:basedOn w:val="Standaard"/>
    <w:next w:val="Standaard"/>
    <w:link w:val="TitelChar"/>
    <w:uiPriority w:val="10"/>
    <w:rsid w:val="00C36FAA"/>
    <w:pPr>
      <w:pBdr>
        <w:bottom w:val="single" w:sz="8" w:space="4" w:color="F9E11E" w:themeColor="accent1"/>
      </w:pBdr>
      <w:spacing w:after="300"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C36FAA"/>
    <w:rPr>
      <w:rFonts w:ascii="Verdana" w:eastAsiaTheme="majorEastAsia" w:hAnsi="Verdana" w:cstheme="majorBidi"/>
      <w:spacing w:val="5"/>
      <w:kern w:val="28"/>
      <w:sz w:val="52"/>
      <w:szCs w:val="52"/>
    </w:rPr>
  </w:style>
  <w:style w:type="paragraph" w:styleId="Koptekst">
    <w:name w:val="header"/>
    <w:basedOn w:val="Standaard"/>
    <w:link w:val="KoptekstChar"/>
    <w:uiPriority w:val="99"/>
    <w:rsid w:val="002E0FD2"/>
    <w:pPr>
      <w:tabs>
        <w:tab w:val="center" w:pos="4536"/>
        <w:tab w:val="right" w:pos="9072"/>
      </w:tabs>
      <w:spacing w:line="180" w:lineRule="exact"/>
    </w:pPr>
    <w:rPr>
      <w:sz w:val="13"/>
    </w:rPr>
  </w:style>
  <w:style w:type="character" w:customStyle="1" w:styleId="KoptekstChar">
    <w:name w:val="Koptekst Char"/>
    <w:basedOn w:val="Standaardalinea-lettertype"/>
    <w:link w:val="Koptekst"/>
    <w:uiPriority w:val="99"/>
    <w:rsid w:val="002E0FD2"/>
    <w:rPr>
      <w:rFonts w:ascii="Verdana" w:hAnsi="Verdana"/>
      <w:sz w:val="13"/>
    </w:rPr>
  </w:style>
  <w:style w:type="paragraph" w:styleId="Voettekst">
    <w:name w:val="footer"/>
    <w:basedOn w:val="Standaard"/>
    <w:link w:val="VoettekstChar"/>
    <w:uiPriority w:val="99"/>
    <w:rsid w:val="002E0FD2"/>
    <w:pPr>
      <w:tabs>
        <w:tab w:val="center" w:pos="4536"/>
        <w:tab w:val="right" w:pos="9072"/>
      </w:tabs>
      <w:spacing w:line="180" w:lineRule="exact"/>
    </w:pPr>
    <w:rPr>
      <w:sz w:val="13"/>
    </w:rPr>
  </w:style>
  <w:style w:type="character" w:customStyle="1" w:styleId="VoettekstChar">
    <w:name w:val="Voettekst Char"/>
    <w:basedOn w:val="Standaardalinea-lettertype"/>
    <w:link w:val="Voettekst"/>
    <w:uiPriority w:val="99"/>
    <w:rsid w:val="002E0FD2"/>
    <w:rPr>
      <w:rFonts w:ascii="Verdana" w:hAnsi="Verdana"/>
      <w:sz w:val="13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8501B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8501B"/>
    <w:rPr>
      <w:rFonts w:ascii="Tahoma" w:hAnsi="Tahoma" w:cs="Tahoma"/>
      <w:sz w:val="16"/>
      <w:szCs w:val="16"/>
    </w:rPr>
  </w:style>
  <w:style w:type="numbering" w:customStyle="1" w:styleId="Lijststijl">
    <w:name w:val="Lijststijl"/>
    <w:uiPriority w:val="99"/>
    <w:rsid w:val="0088501B"/>
    <w:pPr>
      <w:numPr>
        <w:numId w:val="2"/>
      </w:numPr>
    </w:pPr>
  </w:style>
  <w:style w:type="numbering" w:customStyle="1" w:styleId="Stijl2">
    <w:name w:val="Stijl2"/>
    <w:uiPriority w:val="99"/>
    <w:rsid w:val="00FF0FEF"/>
    <w:pPr>
      <w:numPr>
        <w:numId w:val="4"/>
      </w:numPr>
    </w:pPr>
  </w:style>
  <w:style w:type="paragraph" w:styleId="Lijstalinea">
    <w:name w:val="List Paragraph"/>
    <w:basedOn w:val="Lijstalinea1"/>
    <w:link w:val="LijstalineaChar"/>
    <w:uiPriority w:val="34"/>
    <w:qFormat/>
    <w:rsid w:val="003D51FB"/>
  </w:style>
  <w:style w:type="paragraph" w:customStyle="1" w:styleId="Lijstmetopsommingstekens">
    <w:name w:val="Lijst met opsommingstekens"/>
    <w:basedOn w:val="Lijstalinea"/>
    <w:link w:val="LijstmetopsommingstekensChar"/>
    <w:uiPriority w:val="10"/>
    <w:rsid w:val="00B559E9"/>
    <w:pPr>
      <w:numPr>
        <w:numId w:val="6"/>
      </w:numPr>
    </w:pPr>
  </w:style>
  <w:style w:type="table" w:styleId="Tabelraster">
    <w:name w:val="Table Grid"/>
    <w:basedOn w:val="Standaardtabel"/>
    <w:uiPriority w:val="59"/>
    <w:rsid w:val="00A77ABF"/>
    <w:pPr>
      <w:spacing w:line="240" w:lineRule="exact"/>
    </w:pPr>
    <w:rPr>
      <w:sz w:val="1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</w:rPr>
      <w:tblPr/>
      <w:trPr>
        <w:tblHeader/>
      </w:trPr>
    </w:tblStylePr>
  </w:style>
  <w:style w:type="character" w:customStyle="1" w:styleId="LijstalineaChar">
    <w:name w:val="Lijstalinea Char"/>
    <w:basedOn w:val="Standaardalinea-lettertype"/>
    <w:link w:val="Lijstalinea"/>
    <w:uiPriority w:val="34"/>
    <w:rsid w:val="003D51FB"/>
  </w:style>
  <w:style w:type="character" w:customStyle="1" w:styleId="LijstmetopsommingstekensChar">
    <w:name w:val="Lijst met opsommingstekens Char"/>
    <w:basedOn w:val="LijstalineaChar"/>
    <w:link w:val="Lijstmetopsommingstekens"/>
    <w:uiPriority w:val="10"/>
    <w:rsid w:val="002E0FD2"/>
  </w:style>
  <w:style w:type="table" w:styleId="Lichtearcering">
    <w:name w:val="Light Shading"/>
    <w:basedOn w:val="Standaardtabel"/>
    <w:uiPriority w:val="60"/>
    <w:rsid w:val="00905289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chtearcering-accent1">
    <w:name w:val="Light Shading Accent 1"/>
    <w:basedOn w:val="Standaardtabel"/>
    <w:uiPriority w:val="60"/>
    <w:rsid w:val="00905289"/>
    <w:rPr>
      <w:color w:val="CBB505" w:themeColor="accent1" w:themeShade="BF"/>
    </w:rPr>
    <w:tblPr>
      <w:tblStyleRowBandSize w:val="1"/>
      <w:tblStyleColBandSize w:val="1"/>
      <w:tblBorders>
        <w:top w:val="single" w:sz="8" w:space="0" w:color="F9E11E" w:themeColor="accent1"/>
        <w:bottom w:val="single" w:sz="8" w:space="0" w:color="F9E11E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9E11E" w:themeColor="accent1"/>
          <w:left w:val="nil"/>
          <w:bottom w:val="single" w:sz="8" w:space="0" w:color="F9E11E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9E11E" w:themeColor="accent1"/>
          <w:left w:val="nil"/>
          <w:bottom w:val="single" w:sz="8" w:space="0" w:color="F9E11E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F7C7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F7C7" w:themeFill="accent1" w:themeFillTint="3F"/>
      </w:tcPr>
    </w:tblStylePr>
  </w:style>
  <w:style w:type="table" w:styleId="Lichtearcering-accent3">
    <w:name w:val="Light Shading Accent 3"/>
    <w:basedOn w:val="Standaardtabel"/>
    <w:uiPriority w:val="60"/>
    <w:rsid w:val="00905289"/>
    <w:rPr>
      <w:color w:val="9F2016" w:themeColor="accent3" w:themeShade="BF"/>
    </w:rPr>
    <w:tblPr>
      <w:tblStyleRowBandSize w:val="1"/>
      <w:tblStyleColBandSize w:val="1"/>
      <w:tblBorders>
        <w:top w:val="single" w:sz="8" w:space="0" w:color="D52B1E" w:themeColor="accent3"/>
        <w:bottom w:val="single" w:sz="8" w:space="0" w:color="D52B1E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52B1E" w:themeColor="accent3"/>
          <w:left w:val="nil"/>
          <w:bottom w:val="single" w:sz="8" w:space="0" w:color="D52B1E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52B1E" w:themeColor="accent3"/>
          <w:left w:val="nil"/>
          <w:bottom w:val="single" w:sz="8" w:space="0" w:color="D52B1E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C8C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7C8C5" w:themeFill="accent3" w:themeFillTint="3F"/>
      </w:tcPr>
    </w:tblStylePr>
  </w:style>
  <w:style w:type="character" w:customStyle="1" w:styleId="Kop5Char">
    <w:name w:val="Kop 5 Char"/>
    <w:basedOn w:val="Standaardalinea-lettertype"/>
    <w:link w:val="Kop5"/>
    <w:uiPriority w:val="9"/>
    <w:semiHidden/>
    <w:rsid w:val="00ED7AB9"/>
    <w:rPr>
      <w:rFonts w:asciiTheme="majorHAnsi" w:eastAsiaTheme="majorEastAsia" w:hAnsiTheme="majorHAnsi" w:cstheme="majorBidi"/>
      <w:color w:val="877803" w:themeColor="accent1" w:themeShade="7F"/>
    </w:rPr>
  </w:style>
  <w:style w:type="character" w:styleId="Zwaar">
    <w:name w:val="Strong"/>
    <w:basedOn w:val="Standaardalinea-lettertype"/>
    <w:uiPriority w:val="22"/>
    <w:rsid w:val="00ED7AB9"/>
    <w:rPr>
      <w:b/>
      <w:bCs/>
    </w:rPr>
  </w:style>
  <w:style w:type="character" w:styleId="Intensievebenadrukking">
    <w:name w:val="Intense Emphasis"/>
    <w:basedOn w:val="Standaardalinea-lettertype"/>
    <w:uiPriority w:val="21"/>
    <w:rsid w:val="00ED7AB9"/>
    <w:rPr>
      <w:b/>
      <w:bCs/>
      <w:i/>
      <w:iCs/>
      <w:color w:val="F9E11E" w:themeColor="accent1"/>
    </w:rPr>
  </w:style>
  <w:style w:type="character" w:styleId="Nadruk">
    <w:name w:val="Emphasis"/>
    <w:basedOn w:val="Standaardalinea-lettertype"/>
    <w:uiPriority w:val="20"/>
    <w:rsid w:val="00ED7AB9"/>
    <w:rPr>
      <w:i/>
      <w:iCs/>
    </w:rPr>
  </w:style>
  <w:style w:type="character" w:styleId="Subtielebenadrukking">
    <w:name w:val="Subtle Emphasis"/>
    <w:basedOn w:val="Standaardalinea-lettertype"/>
    <w:uiPriority w:val="19"/>
    <w:rsid w:val="00ED7AB9"/>
    <w:rPr>
      <w:i/>
      <w:iCs/>
      <w:color w:val="808080" w:themeColor="text1" w:themeTint="7F"/>
    </w:rPr>
  </w:style>
  <w:style w:type="paragraph" w:styleId="Ondertitel">
    <w:name w:val="Subtitle"/>
    <w:basedOn w:val="Standaard"/>
    <w:next w:val="Standaard"/>
    <w:link w:val="OndertitelChar"/>
    <w:uiPriority w:val="11"/>
    <w:rsid w:val="00ED7AB9"/>
    <w:pPr>
      <w:numPr>
        <w:ilvl w:val="1"/>
      </w:numPr>
    </w:pPr>
    <w:rPr>
      <w:rFonts w:asciiTheme="majorHAnsi" w:eastAsiaTheme="majorEastAsia" w:hAnsiTheme="majorHAnsi" w:cstheme="majorBidi"/>
      <w:i/>
      <w:iCs/>
      <w:color w:val="F9E11E" w:themeColor="accen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ED7AB9"/>
    <w:rPr>
      <w:rFonts w:asciiTheme="majorHAnsi" w:eastAsiaTheme="majorEastAsia" w:hAnsiTheme="majorHAnsi" w:cstheme="majorBidi"/>
      <w:i/>
      <w:iCs/>
      <w:color w:val="F9E11E" w:themeColor="accent1"/>
      <w:spacing w:val="15"/>
      <w:sz w:val="24"/>
      <w:szCs w:val="24"/>
    </w:rPr>
  </w:style>
  <w:style w:type="paragraph" w:styleId="Citaat">
    <w:name w:val="Quote"/>
    <w:basedOn w:val="Standaard"/>
    <w:next w:val="Standaard"/>
    <w:link w:val="CitaatChar"/>
    <w:uiPriority w:val="29"/>
    <w:rsid w:val="00ED7AB9"/>
    <w:rPr>
      <w:i/>
      <w:iCs/>
      <w:color w:val="000000" w:themeColor="text1"/>
    </w:rPr>
  </w:style>
  <w:style w:type="character" w:customStyle="1" w:styleId="CitaatChar">
    <w:name w:val="Citaat Char"/>
    <w:basedOn w:val="Standaardalinea-lettertype"/>
    <w:link w:val="Citaat"/>
    <w:uiPriority w:val="29"/>
    <w:rsid w:val="00ED7AB9"/>
    <w:rPr>
      <w:i/>
      <w:iCs/>
      <w:color w:val="000000" w:themeColor="text1"/>
    </w:rPr>
  </w:style>
  <w:style w:type="paragraph" w:styleId="Duidelijkcitaat">
    <w:name w:val="Intense Quote"/>
    <w:basedOn w:val="Standaard"/>
    <w:next w:val="Standaard"/>
    <w:link w:val="DuidelijkcitaatChar"/>
    <w:uiPriority w:val="30"/>
    <w:rsid w:val="00ED7AB9"/>
    <w:pPr>
      <w:pBdr>
        <w:bottom w:val="single" w:sz="4" w:space="4" w:color="F9E11E" w:themeColor="accent1"/>
      </w:pBdr>
      <w:spacing w:before="200" w:after="280"/>
      <w:ind w:left="936" w:right="936"/>
    </w:pPr>
    <w:rPr>
      <w:b/>
      <w:bCs/>
      <w:i/>
      <w:iCs/>
      <w:color w:val="F9E11E" w:themeColor="accent1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ED7AB9"/>
    <w:rPr>
      <w:b/>
      <w:bCs/>
      <w:i/>
      <w:iCs/>
      <w:color w:val="F9E11E" w:themeColor="accent1"/>
    </w:rPr>
  </w:style>
  <w:style w:type="character" w:styleId="Intensieveverwijzing">
    <w:name w:val="Intense Reference"/>
    <w:basedOn w:val="Standaardalinea-lettertype"/>
    <w:uiPriority w:val="32"/>
    <w:rsid w:val="00ED7AB9"/>
    <w:rPr>
      <w:b/>
      <w:bCs/>
      <w:smallCaps/>
      <w:color w:val="007BC7" w:themeColor="accent2"/>
      <w:spacing w:val="5"/>
      <w:u w:val="single"/>
    </w:rPr>
  </w:style>
  <w:style w:type="character" w:styleId="Titelvanboek">
    <w:name w:val="Book Title"/>
    <w:basedOn w:val="Standaardalinea-lettertype"/>
    <w:uiPriority w:val="33"/>
    <w:rsid w:val="00ED7AB9"/>
    <w:rPr>
      <w:b/>
      <w:bCs/>
      <w:smallCaps/>
      <w:spacing w:val="5"/>
    </w:rPr>
  </w:style>
  <w:style w:type="paragraph" w:customStyle="1" w:styleId="Lijstalinea1">
    <w:name w:val="Lijstalinea1"/>
    <w:basedOn w:val="Standaard"/>
    <w:semiHidden/>
    <w:rsid w:val="00CA55CC"/>
    <w:pPr>
      <w:numPr>
        <w:numId w:val="23"/>
      </w:numPr>
    </w:pPr>
  </w:style>
  <w:style w:type="character" w:customStyle="1" w:styleId="Kop6Char">
    <w:name w:val="Kop 6 Char"/>
    <w:basedOn w:val="Standaardalinea-lettertype"/>
    <w:link w:val="Kop6"/>
    <w:uiPriority w:val="9"/>
    <w:semiHidden/>
    <w:rsid w:val="0011124B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11124B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11124B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11124B"/>
    <w:rPr>
      <w:rFonts w:eastAsiaTheme="majorEastAsia" w:cstheme="majorBidi"/>
      <w:color w:val="272727" w:themeColor="text1" w:themeTint="D8"/>
    </w:rPr>
  </w:style>
  <w:style w:type="character" w:styleId="Hyperlink">
    <w:name w:val="Hyperlink"/>
    <w:basedOn w:val="Standaardalinea-lettertype"/>
    <w:uiPriority w:val="99"/>
    <w:unhideWhenUsed/>
    <w:rsid w:val="00B60479"/>
    <w:rPr>
      <w:color w:val="007BC7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604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odmh.n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Rijkswaterstaat2">
  <a:themeElements>
    <a:clrScheme name="Rijkswaterstaat">
      <a:dk1>
        <a:sysClr val="windowText" lastClr="000000"/>
      </a:dk1>
      <a:lt1>
        <a:sysClr val="window" lastClr="FFFFFF"/>
      </a:lt1>
      <a:dk2>
        <a:srgbClr val="007BC7"/>
      </a:dk2>
      <a:lt2>
        <a:srgbClr val="F9E11E"/>
      </a:lt2>
      <a:accent1>
        <a:srgbClr val="F9E11E"/>
      </a:accent1>
      <a:accent2>
        <a:srgbClr val="007BC7"/>
      </a:accent2>
      <a:accent3>
        <a:srgbClr val="D52B1E"/>
      </a:accent3>
      <a:accent4>
        <a:srgbClr val="8FCAE7"/>
      </a:accent4>
      <a:accent5>
        <a:srgbClr val="39870C"/>
      </a:accent5>
      <a:accent6>
        <a:srgbClr val="FFB612"/>
      </a:accent6>
      <a:hlink>
        <a:srgbClr val="007BC7"/>
      </a:hlink>
      <a:folHlink>
        <a:srgbClr val="A90061"/>
      </a:folHlink>
    </a:clrScheme>
    <a:fontScheme name="Rijkswaterstaat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Rijkshuisstijl Geel">
      <a:srgbClr val="F9E11E"/>
    </a:custClr>
    <a:custClr name="Rijkshuisstijl Donkergeel">
      <a:srgbClr val="FFB612"/>
    </a:custClr>
    <a:custClr name="Rijkshuisstijl Oranje">
      <a:srgbClr val="E17000"/>
    </a:custClr>
    <a:custClr name="Rijkshuisstijl Rood">
      <a:srgbClr val="D52B1E"/>
    </a:custClr>
    <a:custClr name="Rijkshuisstijl Robijnrood">
      <a:srgbClr val="CA005D"/>
    </a:custClr>
    <a:custClr name="Rijkshuisstijl Roze">
      <a:srgbClr val="F092CD"/>
    </a:custClr>
    <a:custClr name="Rijkshuisstijl Violet">
      <a:srgbClr val="A90061"/>
    </a:custClr>
    <a:custClr name="Rijkshuisstijl Paars">
      <a:srgbClr val="42145F"/>
    </a:custClr>
    <a:custClr name="Rijkshuisstijl Lichtblauw">
      <a:srgbClr val="8FCAE7"/>
    </a:custClr>
    <a:custClr name="Rijkshuisstijl Hemelblauw">
      <a:srgbClr val="007BC7"/>
    </a:custClr>
    <a:custClr name="Rijkshuisstijl Mintgroen">
      <a:srgbClr val="76D2B6"/>
    </a:custClr>
    <a:custClr name="Rijkshuisstijl Groen">
      <a:srgbClr val="39870C"/>
    </a:custClr>
    <a:custClr name="Rijkshuisstijl Mosgroen">
      <a:srgbClr val="777C00"/>
    </a:custClr>
    <a:custClr name="Rijkshuisstijl Donkergroen">
      <a:srgbClr val="275937"/>
    </a:custClr>
    <a:custClr name="Rijkshuisstijl Donkerbruin">
      <a:srgbClr val="673327"/>
    </a:custClr>
    <a:custClr name="Rijkshuisstijl Bruin">
      <a:srgbClr val="94710A"/>
    </a:custClr>
  </a:custClr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638</TotalTime>
  <Pages>11</Pages>
  <Words>5898</Words>
  <Characters>32444</Characters>
  <Application>Microsoft Office Word</Application>
  <DocSecurity>0</DocSecurity>
  <Lines>270</Lines>
  <Paragraphs>76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Wessels, John (RWS WVL)</dc:creator>
  <cp:keywords/>
  <dc:description/>
  <cp:lastModifiedBy>Wessels, John (RWS WVL)</cp:lastModifiedBy>
  <cp:revision>7</cp:revision>
  <dcterms:created xsi:type="dcterms:W3CDTF">2024-12-10T11:42:00Z</dcterms:created>
  <dcterms:modified xsi:type="dcterms:W3CDTF">2025-01-23T15:30:00Z</dcterms:modified>
</cp:coreProperties>
</file>